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4E" w:rsidRDefault="00D876F1">
      <w:pPr>
        <w:jc w:val="center"/>
        <w:sectPr w:rsidR="0030204E">
          <w:type w:val="continuous"/>
          <w:pgSz w:w="11910" w:h="16390"/>
          <w:pgMar w:top="1060" w:right="740" w:bottom="280" w:left="960" w:header="720" w:footer="720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4" w:color="000000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83350" cy="8903483"/>
            <wp:effectExtent l="0" t="0" r="0" b="0"/>
            <wp:docPr id="1" name="Рисунок 1" descr="G:\муз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.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9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4E" w:rsidRDefault="00D876F1">
      <w:pPr>
        <w:spacing w:before="67"/>
        <w:ind w:left="633" w:right="9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1021"/>
          <w:tab w:val="right" w:leader="dot" w:pos="9018"/>
        </w:tabs>
        <w:spacing w:before="273" w:line="322" w:lineRule="exact"/>
        <w:ind w:left="1021" w:hanging="282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записка</w:t>
      </w:r>
      <w:r>
        <w:rPr>
          <w:sz w:val="28"/>
        </w:rPr>
        <w:tab/>
      </w:r>
      <w:r>
        <w:rPr>
          <w:spacing w:val="-5"/>
          <w:sz w:val="28"/>
        </w:rPr>
        <w:t>3-</w:t>
      </w:r>
      <w:r>
        <w:rPr>
          <w:spacing w:val="-2"/>
          <w:sz w:val="28"/>
        </w:rPr>
        <w:t>6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1021"/>
          <w:tab w:val="right" w:leader="dot" w:pos="9162"/>
        </w:tabs>
        <w:ind w:left="1021" w:hanging="28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обучения</w:t>
      </w:r>
      <w:r>
        <w:rPr>
          <w:sz w:val="28"/>
        </w:rPr>
        <w:tab/>
      </w:r>
      <w:r>
        <w:rPr>
          <w:spacing w:val="-5"/>
          <w:sz w:val="28"/>
        </w:rPr>
        <w:t>7-</w:t>
      </w:r>
      <w:r>
        <w:rPr>
          <w:spacing w:val="-2"/>
          <w:sz w:val="28"/>
        </w:rPr>
        <w:t>24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949"/>
          <w:tab w:val="right" w:leader="dot" w:pos="9291"/>
        </w:tabs>
        <w:spacing w:line="322" w:lineRule="exact"/>
        <w:ind w:left="949" w:hanging="210"/>
        <w:rPr>
          <w:sz w:val="28"/>
        </w:rPr>
      </w:pPr>
      <w:r>
        <w:rPr>
          <w:sz w:val="28"/>
        </w:rPr>
        <w:t>Планируемые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5"/>
          <w:sz w:val="28"/>
        </w:rPr>
        <w:t>25-</w:t>
      </w:r>
      <w:r>
        <w:rPr>
          <w:spacing w:val="-2"/>
          <w:sz w:val="28"/>
        </w:rPr>
        <w:t>35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949"/>
          <w:tab w:val="right" w:leader="dot" w:pos="9272"/>
        </w:tabs>
        <w:ind w:left="949" w:hanging="210"/>
        <w:rPr>
          <w:sz w:val="28"/>
        </w:rPr>
      </w:pPr>
      <w:r>
        <w:rPr>
          <w:spacing w:val="-2"/>
          <w:sz w:val="28"/>
        </w:rPr>
        <w:t>Тематическое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планирование</w:t>
      </w:r>
      <w:r>
        <w:rPr>
          <w:sz w:val="28"/>
        </w:rPr>
        <w:tab/>
      </w:r>
      <w:r>
        <w:rPr>
          <w:spacing w:val="-5"/>
          <w:sz w:val="28"/>
        </w:rPr>
        <w:t>36-</w:t>
      </w:r>
      <w:r>
        <w:rPr>
          <w:spacing w:val="-2"/>
          <w:sz w:val="28"/>
        </w:rPr>
        <w:t>47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949"/>
          <w:tab w:val="right" w:leader="dot" w:pos="9282"/>
        </w:tabs>
        <w:spacing w:before="4" w:line="322" w:lineRule="exact"/>
        <w:ind w:left="949" w:hanging="210"/>
        <w:rPr>
          <w:sz w:val="28"/>
        </w:rPr>
      </w:pPr>
      <w:r>
        <w:rPr>
          <w:sz w:val="28"/>
        </w:rPr>
        <w:t>Поурочное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планирование</w:t>
      </w:r>
      <w:r>
        <w:rPr>
          <w:sz w:val="28"/>
        </w:rPr>
        <w:tab/>
      </w:r>
      <w:r>
        <w:rPr>
          <w:spacing w:val="-5"/>
          <w:sz w:val="28"/>
        </w:rPr>
        <w:t>48-</w:t>
      </w:r>
      <w:r>
        <w:rPr>
          <w:spacing w:val="-2"/>
          <w:sz w:val="28"/>
        </w:rPr>
        <w:t>59</w:t>
      </w:r>
    </w:p>
    <w:p w:rsidR="0030204E" w:rsidRDefault="00D876F1">
      <w:pPr>
        <w:pStyle w:val="a6"/>
        <w:numPr>
          <w:ilvl w:val="0"/>
          <w:numId w:val="1"/>
        </w:numPr>
        <w:tabs>
          <w:tab w:val="left" w:pos="949"/>
          <w:tab w:val="right" w:leader="dot" w:pos="8949"/>
        </w:tabs>
        <w:ind w:left="949" w:hanging="210"/>
        <w:rPr>
          <w:sz w:val="28"/>
        </w:rPr>
      </w:pPr>
      <w:r>
        <w:rPr>
          <w:spacing w:val="-2"/>
          <w:sz w:val="28"/>
        </w:rPr>
        <w:t>Учебно-</w:t>
      </w:r>
      <w:proofErr w:type="spellStart"/>
      <w:r>
        <w:rPr>
          <w:spacing w:val="-2"/>
          <w:sz w:val="28"/>
        </w:rPr>
        <w:t>методическоеобеспечение</w:t>
      </w:r>
      <w:proofErr w:type="spellEnd"/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5"/>
          <w:sz w:val="28"/>
        </w:rPr>
        <w:t>60</w:t>
      </w:r>
    </w:p>
    <w:p w:rsidR="0030204E" w:rsidRDefault="0030204E">
      <w:pPr>
        <w:rPr>
          <w:sz w:val="28"/>
        </w:rPr>
        <w:sectPr w:rsidR="0030204E">
          <w:footerReference w:type="default" r:id="rId10"/>
          <w:pgSz w:w="11910" w:h="16390"/>
          <w:pgMar w:top="1060" w:right="740" w:bottom="1200" w:left="960" w:header="0" w:footer="1008" w:gutter="0"/>
          <w:pgNumType w:start="2"/>
          <w:cols w:space="720"/>
        </w:sectPr>
      </w:pPr>
    </w:p>
    <w:p w:rsidR="0030204E" w:rsidRDefault="00D876F1">
      <w:pPr>
        <w:spacing w:before="68"/>
        <w:ind w:left="1340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0204E" w:rsidRDefault="00D876F1">
      <w:pPr>
        <w:pStyle w:val="a4"/>
        <w:spacing w:before="29" w:line="264" w:lineRule="auto"/>
        <w:ind w:right="109"/>
      </w:pPr>
      <w: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</w:t>
      </w:r>
      <w:r>
        <w:rPr>
          <w:spacing w:val="40"/>
        </w:rPr>
        <w:t xml:space="preserve"> </w:t>
      </w:r>
      <w:r>
        <w:t>она способна порождать эстетические эмоции, разнообразные ч</w:t>
      </w:r>
      <w:r>
        <w:t xml:space="preserve">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</w:t>
      </w:r>
      <w:r>
        <w:t>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30204E" w:rsidRDefault="00D876F1">
      <w:pPr>
        <w:pStyle w:val="a4"/>
        <w:spacing w:before="1" w:line="264" w:lineRule="auto"/>
        <w:ind w:right="113"/>
      </w:pPr>
      <w:r>
        <w:t>Музыка действует на невербальном уровне и развивает такие</w:t>
      </w:r>
      <w:r>
        <w:rPr>
          <w:spacing w:val="40"/>
        </w:rPr>
        <w:t xml:space="preserve"> </w:t>
      </w:r>
      <w:r>
        <w:t>важнейшие качества и свойства, как целостное восприятие мира, ин</w:t>
      </w:r>
      <w:r>
        <w:t>туиция, сопереживание, содержательная рефлексия. Огромное значение имеет</w:t>
      </w:r>
      <w:r>
        <w:rPr>
          <w:spacing w:val="40"/>
        </w:rPr>
        <w:t xml:space="preserve"> </w:t>
      </w:r>
      <w:r>
        <w:t>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30204E" w:rsidRDefault="00D876F1">
      <w:pPr>
        <w:pStyle w:val="a4"/>
        <w:spacing w:before="2" w:line="264" w:lineRule="auto"/>
        <w:ind w:right="108"/>
      </w:pPr>
      <w: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</w:t>
      </w:r>
      <w:r>
        <w:rPr>
          <w:spacing w:val="-3"/>
        </w:rPr>
        <w:t xml:space="preserve"> </w:t>
      </w:r>
      <w:r>
        <w:t xml:space="preserve">в предыдущие века и отраженных в народной, духовной музыке, </w:t>
      </w:r>
      <w:r>
        <w:t>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</w:t>
      </w:r>
      <w:r>
        <w:t xml:space="preserve">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30204E" w:rsidRDefault="00D876F1">
      <w:pPr>
        <w:pStyle w:val="a4"/>
        <w:spacing w:line="247" w:lineRule="auto"/>
        <w:ind w:right="106"/>
      </w:pPr>
      <w:r>
        <w:t>Музыка – временно</w:t>
      </w:r>
      <w:r>
        <w:rPr>
          <w:position w:val="-4"/>
        </w:rPr>
        <w:t>́</w:t>
      </w:r>
      <w:r>
        <w:t>е искусство. В связи с этим важнейшим вкладом в развитие комплекса психических качеств личности явл</w:t>
      </w:r>
      <w:r>
        <w:t>яется способность музыки</w:t>
      </w:r>
      <w:r>
        <w:rPr>
          <w:spacing w:val="63"/>
        </w:rPr>
        <w:t xml:space="preserve"> </w:t>
      </w:r>
      <w:r>
        <w:t>развивать</w:t>
      </w:r>
      <w:r>
        <w:rPr>
          <w:spacing w:val="66"/>
        </w:rPr>
        <w:t xml:space="preserve"> </w:t>
      </w:r>
      <w:r>
        <w:t>чувство</w:t>
      </w:r>
      <w:r>
        <w:rPr>
          <w:spacing w:val="68"/>
        </w:rPr>
        <w:t xml:space="preserve"> </w:t>
      </w:r>
      <w:r>
        <w:t>времени,</w:t>
      </w:r>
      <w:r>
        <w:rPr>
          <w:spacing w:val="66"/>
        </w:rPr>
        <w:t xml:space="preserve"> </w:t>
      </w:r>
      <w:r>
        <w:t>чуткость</w:t>
      </w:r>
      <w:r>
        <w:rPr>
          <w:spacing w:val="61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распознаванию</w:t>
      </w:r>
      <w:r>
        <w:rPr>
          <w:spacing w:val="67"/>
        </w:rPr>
        <w:t xml:space="preserve"> </w:t>
      </w:r>
      <w:r>
        <w:rPr>
          <w:spacing w:val="-2"/>
        </w:rPr>
        <w:t>причинно-</w:t>
      </w:r>
    </w:p>
    <w:p w:rsidR="0030204E" w:rsidRDefault="00D876F1">
      <w:pPr>
        <w:pStyle w:val="a4"/>
        <w:spacing w:before="18" w:line="264" w:lineRule="auto"/>
        <w:ind w:right="120" w:firstLine="0"/>
      </w:pPr>
      <w:r>
        <w:t>следственных</w:t>
      </w:r>
      <w:r>
        <w:rPr>
          <w:spacing w:val="-8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индивидуальный опыт в предвидении будущего и его сравнении с прошлым.</w:t>
      </w:r>
    </w:p>
    <w:p w:rsidR="0030204E" w:rsidRDefault="00D876F1">
      <w:pPr>
        <w:pStyle w:val="a4"/>
        <w:spacing w:line="264" w:lineRule="auto"/>
        <w:ind w:right="112"/>
      </w:pPr>
      <w:r>
        <w:t>Изучение музыки обеспечивает развитие инте</w:t>
      </w:r>
      <w:r>
        <w:t xml:space="preserve">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</w:t>
      </w:r>
      <w:proofErr w:type="spellStart"/>
      <w:r>
        <w:t>самопринятию</w:t>
      </w:r>
      <w:proofErr w:type="spellEnd"/>
      <w:r>
        <w:t xml:space="preserve"> личности. Музыкальное обучение и воспитан</w:t>
      </w:r>
      <w:r>
        <w:t xml:space="preserve">ие вносит огромный вклад в эстетическое и нравственное развитие </w:t>
      </w:r>
      <w:proofErr w:type="gramStart"/>
      <w:r>
        <w:t>обучающегося</w:t>
      </w:r>
      <w:proofErr w:type="gramEnd"/>
      <w:r>
        <w:t>, формирование всей системы ценностей.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6"/>
      </w:pPr>
      <w:r>
        <w:lastRenderedPageBreak/>
        <w:t>Изучение музыки необходимо для полноценного образования и воспитания обучающегося, развития его психики, эмоциональной и ин</w:t>
      </w:r>
      <w:r>
        <w:t>теллектуальной сфер, творческого потенциала.</w:t>
      </w:r>
    </w:p>
    <w:p w:rsidR="0030204E" w:rsidRDefault="00D876F1">
      <w:pPr>
        <w:pStyle w:val="a4"/>
        <w:spacing w:before="4" w:line="264" w:lineRule="auto"/>
        <w:ind w:right="110"/>
      </w:pPr>
      <w:r>
        <w:rPr>
          <w:b/>
        </w:rPr>
        <w:t xml:space="preserve">Основная цель реализации программы по музыке </w:t>
      </w:r>
      <w:r>
        <w:t xml:space="preserve">– воспитание музыкальной культуры как части всей 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 является личный и коллективный</w:t>
      </w:r>
      <w:r>
        <w:t xml:space="preserve">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</w:t>
      </w:r>
      <w:r>
        <w:t xml:space="preserve">ожественно-творческого процесса, самовыражение через </w:t>
      </w:r>
      <w:r>
        <w:rPr>
          <w:spacing w:val="-2"/>
        </w:rPr>
        <w:t>творчество).</w:t>
      </w:r>
    </w:p>
    <w:p w:rsidR="0030204E" w:rsidRDefault="00D876F1">
      <w:pPr>
        <w:pStyle w:val="a4"/>
        <w:spacing w:line="261" w:lineRule="auto"/>
        <w:ind w:right="118"/>
      </w:pPr>
      <w:r>
        <w:t>В процессе конкретизации учебных целей их реализация</w:t>
      </w:r>
      <w:r>
        <w:rPr>
          <w:spacing w:val="40"/>
        </w:rPr>
        <w:t xml:space="preserve"> </w:t>
      </w:r>
      <w:r>
        <w:t>осуществляется по следующим направлениям:</w:t>
      </w:r>
    </w:p>
    <w:p w:rsidR="0030204E" w:rsidRDefault="00D876F1">
      <w:pPr>
        <w:pStyle w:val="a4"/>
        <w:spacing w:before="5" w:line="264" w:lineRule="auto"/>
        <w:ind w:right="118"/>
      </w:pPr>
      <w:r>
        <w:t>становление системы ценностей обучающихся, развитие целостного миропонимания в единстве эмоцион</w:t>
      </w:r>
      <w:r>
        <w:t>альной и познавательной сферы;</w:t>
      </w:r>
    </w:p>
    <w:p w:rsidR="0030204E" w:rsidRDefault="00D876F1">
      <w:pPr>
        <w:pStyle w:val="a4"/>
        <w:spacing w:before="2" w:line="264" w:lineRule="auto"/>
        <w:ind w:right="119"/>
      </w:pPr>
      <w: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gramStart"/>
      <w:r>
        <w:t>авто-коммуникации</w:t>
      </w:r>
      <w:proofErr w:type="gramEnd"/>
      <w:r>
        <w:t>;</w:t>
      </w:r>
    </w:p>
    <w:p w:rsidR="0030204E" w:rsidRDefault="00D876F1">
      <w:pPr>
        <w:pStyle w:val="a4"/>
        <w:spacing w:line="264" w:lineRule="auto"/>
        <w:ind w:right="118"/>
      </w:pPr>
      <w: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30204E" w:rsidRDefault="00D876F1">
      <w:pPr>
        <w:pStyle w:val="1"/>
        <w:spacing w:before="6"/>
      </w:pPr>
      <w:r>
        <w:t>Задачи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образования:</w:t>
      </w:r>
    </w:p>
    <w:p w:rsidR="0030204E" w:rsidRDefault="00D876F1">
      <w:pPr>
        <w:pStyle w:val="a4"/>
        <w:spacing w:before="24" w:line="264" w:lineRule="auto"/>
        <w:ind w:right="118"/>
      </w:pPr>
      <w:r>
        <w:t xml:space="preserve">приобщение к традиционным российским ценностям через личный </w:t>
      </w:r>
      <w:r>
        <w:t>психологический опыт эмоционально-эстетического переживания;</w:t>
      </w:r>
    </w:p>
    <w:p w:rsidR="0030204E" w:rsidRDefault="00D876F1">
      <w:pPr>
        <w:pStyle w:val="a4"/>
        <w:spacing w:before="2" w:line="264" w:lineRule="auto"/>
        <w:ind w:right="114"/>
      </w:pPr>
      <w:r>
        <w:t xml:space="preserve"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</w:t>
      </w:r>
      <w:r>
        <w:t>воздействия на человека;</w:t>
      </w:r>
    </w:p>
    <w:p w:rsidR="0030204E" w:rsidRDefault="00D876F1">
      <w:pPr>
        <w:pStyle w:val="a4"/>
        <w:spacing w:line="264" w:lineRule="auto"/>
        <w:ind w:right="115"/>
      </w:pPr>
      <w:r>
        <w:t>формирование ценностных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 в</w:t>
      </w:r>
      <w:r>
        <w:rPr>
          <w:spacing w:val="-1"/>
        </w:rPr>
        <w:t xml:space="preserve"> </w:t>
      </w:r>
      <w:r>
        <w:t>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30204E" w:rsidRDefault="00D876F1">
      <w:pPr>
        <w:pStyle w:val="a4"/>
        <w:spacing w:line="264" w:lineRule="auto"/>
        <w:ind w:right="113"/>
      </w:pPr>
      <w:r>
        <w:t>фо</w:t>
      </w:r>
      <w:r>
        <w:t>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30204E" w:rsidRDefault="00D876F1">
      <w:pPr>
        <w:pStyle w:val="a4"/>
        <w:spacing w:before="3" w:line="264" w:lineRule="auto"/>
        <w:ind w:right="113"/>
      </w:pPr>
      <w:r>
        <w:t>расширение культурного кругозора, накопление знаний о музыке и музык</w:t>
      </w:r>
      <w:r>
        <w:t>антах, достаточное для активного, осознанного восприятия лучших образцов</w:t>
      </w:r>
      <w:r>
        <w:rPr>
          <w:spacing w:val="26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мира,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08" w:firstLine="0"/>
      </w:pPr>
      <w:r>
        <w:lastRenderedPageBreak/>
        <w:t>ориентации в истории развития музыкального искусства и современной музыкальной культуре;</w:t>
      </w:r>
    </w:p>
    <w:p w:rsidR="0030204E" w:rsidRDefault="00D876F1">
      <w:pPr>
        <w:pStyle w:val="a4"/>
        <w:spacing w:before="3" w:line="264" w:lineRule="auto"/>
        <w:ind w:right="119"/>
      </w:pPr>
      <w:r>
        <w:t>развитие общих</w:t>
      </w:r>
      <w:r>
        <w:t xml:space="preserve"> и специальных музыкальных способностей, совершенствование в предметных умениях и навыках, в том числе:</w:t>
      </w:r>
    </w:p>
    <w:p w:rsidR="0030204E" w:rsidRDefault="00D876F1">
      <w:pPr>
        <w:pStyle w:val="a4"/>
        <w:spacing w:line="264" w:lineRule="auto"/>
        <w:ind w:right="112"/>
      </w:pPr>
      <w:r>
        <w:t>слушание (расширение приемов и навыков вдумчивого, осмысленного восприятия музыки, аналитической, оценочной, рефлексивной деятельности</w:t>
      </w:r>
      <w:r>
        <w:rPr>
          <w:spacing w:val="40"/>
        </w:rPr>
        <w:t xml:space="preserve"> </w:t>
      </w:r>
      <w:r>
        <w:t>в связи с прослуш</w:t>
      </w:r>
      <w:r>
        <w:t>анным музыкальным произведением);</w:t>
      </w:r>
    </w:p>
    <w:p w:rsidR="0030204E" w:rsidRDefault="00D876F1">
      <w:pPr>
        <w:pStyle w:val="a4"/>
        <w:spacing w:before="1" w:line="264" w:lineRule="auto"/>
        <w:ind w:right="110"/>
      </w:pPr>
      <w: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30204E" w:rsidRDefault="00D876F1">
      <w:pPr>
        <w:pStyle w:val="a4"/>
        <w:spacing w:line="264" w:lineRule="auto"/>
        <w:ind w:right="113"/>
      </w:pPr>
      <w:r>
        <w:t>сочинение (элементы вокальной и</w:t>
      </w:r>
      <w:r>
        <w:t xml:space="preserve"> инструментальной импровизации, композиции, аранжировки, в том числе с использованием цифровых программных продуктов);</w:t>
      </w:r>
    </w:p>
    <w:p w:rsidR="0030204E" w:rsidRDefault="00D876F1">
      <w:pPr>
        <w:pStyle w:val="a4"/>
        <w:spacing w:line="264" w:lineRule="auto"/>
        <w:ind w:right="114"/>
      </w:pPr>
      <w:r>
        <w:t>музыкальное движение (пластическое интонирование, инсценировка, танец, двигательное моделирование);</w:t>
      </w:r>
    </w:p>
    <w:p w:rsidR="0030204E" w:rsidRDefault="00D876F1">
      <w:pPr>
        <w:pStyle w:val="a4"/>
        <w:spacing w:line="264" w:lineRule="auto"/>
        <w:ind w:right="116"/>
      </w:pPr>
      <w:r>
        <w:t>творческие проекты, музыкально-театра</w:t>
      </w:r>
      <w:r>
        <w:t>льная деятельность (концерты, фестивали, представления);</w:t>
      </w:r>
    </w:p>
    <w:p w:rsidR="0030204E" w:rsidRDefault="00D876F1">
      <w:pPr>
        <w:pStyle w:val="a4"/>
        <w:spacing w:before="1"/>
        <w:ind w:left="1340" w:firstLine="0"/>
      </w:pPr>
      <w:r>
        <w:t>исследовательская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материале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rPr>
          <w:spacing w:val="-2"/>
        </w:rPr>
        <w:t>искусства.</w:t>
      </w:r>
    </w:p>
    <w:p w:rsidR="0030204E" w:rsidRDefault="00D876F1">
      <w:pPr>
        <w:pStyle w:val="a4"/>
        <w:spacing w:before="29" w:line="264" w:lineRule="auto"/>
        <w:ind w:right="104"/>
      </w:pPr>
      <w:r>
        <w:t>Программа по музыке составлена на основе модульного принципа построения учебного материала и допускает вариативный подход к очередн</w:t>
      </w:r>
      <w:r>
        <w:t>ости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модулей, принципам</w:t>
      </w:r>
      <w:r>
        <w:rPr>
          <w:spacing w:val="-1"/>
        </w:rPr>
        <w:t xml:space="preserve"> </w:t>
      </w:r>
      <w:r>
        <w:t>компоновки учебных</w:t>
      </w:r>
      <w:r>
        <w:rPr>
          <w:spacing w:val="-6"/>
        </w:rPr>
        <w:t xml:space="preserve"> </w:t>
      </w:r>
      <w:r>
        <w:t>тем, форм</w:t>
      </w:r>
      <w:r>
        <w:rPr>
          <w:spacing w:val="-5"/>
        </w:rPr>
        <w:t xml:space="preserve"> </w:t>
      </w:r>
      <w:r>
        <w:t>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</w:t>
      </w:r>
      <w:r>
        <w:t>етом этнокультурных традиций региона, индивидуальных особенностей, потребностей и возможностей обучающихся, их творческих способностей.</w:t>
      </w:r>
    </w:p>
    <w:p w:rsidR="0030204E" w:rsidRDefault="00D876F1">
      <w:pPr>
        <w:spacing w:before="9" w:line="261" w:lineRule="auto"/>
        <w:ind w:left="739" w:right="119" w:firstLine="600"/>
        <w:jc w:val="both"/>
        <w:rPr>
          <w:sz w:val="28"/>
        </w:rPr>
      </w:pPr>
      <w:r>
        <w:rPr>
          <w:b/>
          <w:sz w:val="28"/>
        </w:rPr>
        <w:t xml:space="preserve">Содержание учебного предмета структурно представлено девятью модулями </w:t>
      </w:r>
      <w:r>
        <w:rPr>
          <w:sz w:val="28"/>
        </w:rPr>
        <w:t xml:space="preserve">(тематическими линиями), обеспечивающими </w:t>
      </w:r>
      <w:r>
        <w:rPr>
          <w:sz w:val="28"/>
        </w:rPr>
        <w:t>преемственность с образовательной программой начального общего образования и непрерывность изучения учебного предмета:</w:t>
      </w:r>
    </w:p>
    <w:p w:rsidR="0030204E" w:rsidRDefault="00D876F1">
      <w:pPr>
        <w:pStyle w:val="1"/>
        <w:spacing w:before="12"/>
      </w:pPr>
      <w:r>
        <w:t>инвариантные</w:t>
      </w:r>
      <w:r>
        <w:rPr>
          <w:spacing w:val="-17"/>
        </w:rPr>
        <w:t xml:space="preserve"> </w:t>
      </w:r>
      <w:r>
        <w:rPr>
          <w:spacing w:val="-2"/>
        </w:rPr>
        <w:t>модули:</w:t>
      </w:r>
    </w:p>
    <w:p w:rsidR="0030204E" w:rsidRDefault="00D876F1">
      <w:pPr>
        <w:pStyle w:val="a4"/>
        <w:spacing w:before="29"/>
        <w:ind w:left="1340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rPr>
          <w:spacing w:val="-2"/>
        </w:rPr>
        <w:t>края»;</w:t>
      </w:r>
    </w:p>
    <w:p w:rsidR="0030204E" w:rsidRDefault="00D876F1">
      <w:pPr>
        <w:pStyle w:val="a4"/>
        <w:spacing w:before="29" w:line="264" w:lineRule="auto"/>
        <w:ind w:left="1340" w:right="1136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России»; модуль № 3 «Русская классическа</w:t>
      </w:r>
      <w:r>
        <w:t>я музыка»;</w:t>
      </w:r>
    </w:p>
    <w:p w:rsidR="0030204E" w:rsidRDefault="00D876F1">
      <w:pPr>
        <w:pStyle w:val="a4"/>
        <w:spacing w:before="2"/>
        <w:ind w:left="1340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30204E" w:rsidRDefault="00D876F1">
      <w:pPr>
        <w:pStyle w:val="1"/>
        <w:spacing w:before="38"/>
        <w:jc w:val="left"/>
      </w:pPr>
      <w:r>
        <w:t>вариативные</w:t>
      </w:r>
      <w:r>
        <w:rPr>
          <w:spacing w:val="-17"/>
        </w:rPr>
        <w:t xml:space="preserve"> </w:t>
      </w:r>
      <w:r>
        <w:rPr>
          <w:spacing w:val="-2"/>
        </w:rPr>
        <w:t>модули:</w:t>
      </w:r>
    </w:p>
    <w:p w:rsidR="0030204E" w:rsidRDefault="00D876F1">
      <w:pPr>
        <w:pStyle w:val="a4"/>
        <w:spacing w:before="28"/>
        <w:ind w:left="1340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rPr>
          <w:spacing w:val="-2"/>
        </w:rPr>
        <w:t>мира»;</w:t>
      </w:r>
    </w:p>
    <w:p w:rsidR="0030204E" w:rsidRDefault="00D876F1">
      <w:pPr>
        <w:pStyle w:val="a4"/>
        <w:spacing w:before="29" w:line="264" w:lineRule="auto"/>
        <w:ind w:left="1340" w:right="2611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музыка»; модуль № 7 «Духовная музыка»;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left="1340" w:right="544" w:firstLine="0"/>
      </w:pPr>
      <w:r>
        <w:lastRenderedPageBreak/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10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направления»; модуль № 9 «Связь музыки с другими видами искусства»;</w:t>
      </w:r>
    </w:p>
    <w:p w:rsidR="0030204E" w:rsidRDefault="00D876F1">
      <w:pPr>
        <w:pStyle w:val="a4"/>
        <w:spacing w:before="3" w:line="264" w:lineRule="auto"/>
        <w:ind w:right="116"/>
      </w:pPr>
      <w: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</w:t>
      </w:r>
      <w:r>
        <w:t>боты, обозначены «вариативно».</w:t>
      </w:r>
    </w:p>
    <w:p w:rsidR="0030204E" w:rsidRDefault="00D876F1">
      <w:pPr>
        <w:pStyle w:val="a4"/>
        <w:spacing w:line="264" w:lineRule="auto"/>
        <w:ind w:right="103"/>
      </w:pPr>
      <w:r>
        <w:t>Общее число часов, рекомендованных для изучения музыки, – 136</w:t>
      </w:r>
      <w:r>
        <w:rPr>
          <w:spacing w:val="40"/>
        </w:rPr>
        <w:t xml:space="preserve"> </w:t>
      </w:r>
      <w:r>
        <w:t xml:space="preserve">часов: в 5 классе – 34 часа (1 час в неделю), в 6 классе – 34 часа (1 час в неделю), в 7 классе – 34 часа (1 час в неделю), в 8 классе – 34 часа (1 час в </w:t>
      </w:r>
      <w:r>
        <w:rPr>
          <w:spacing w:val="-2"/>
        </w:rPr>
        <w:t>неделю).</w:t>
      </w:r>
    </w:p>
    <w:p w:rsidR="0030204E" w:rsidRDefault="00D876F1">
      <w:pPr>
        <w:pStyle w:val="a4"/>
        <w:spacing w:line="264" w:lineRule="auto"/>
        <w:ind w:right="114"/>
      </w:pPr>
      <w:r>
        <w:t xml:space="preserve"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</w:t>
      </w:r>
      <w:proofErr w:type="spellStart"/>
      <w:r>
        <w:t>межпредметных</w:t>
      </w:r>
      <w:proofErr w:type="spellEnd"/>
      <w:r>
        <w:t xml:space="preserve"> связях с такими учебными предметами, как изобразительное искусство, литература, геогр</w:t>
      </w:r>
      <w:r>
        <w:t>афия, история, обществознание, иностранный язык.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spacing w:before="68"/>
        <w:ind w:left="859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30204E" w:rsidRDefault="0030204E">
      <w:pPr>
        <w:pStyle w:val="a4"/>
        <w:spacing w:before="9"/>
        <w:ind w:left="0" w:firstLine="0"/>
        <w:jc w:val="left"/>
        <w:rPr>
          <w:b/>
        </w:rPr>
      </w:pPr>
    </w:p>
    <w:p w:rsidR="0030204E" w:rsidRDefault="00D876F1">
      <w:pPr>
        <w:pStyle w:val="1"/>
        <w:spacing w:before="0"/>
        <w:ind w:left="859"/>
        <w:jc w:val="left"/>
      </w:pPr>
      <w:r>
        <w:rPr>
          <w:spacing w:val="-2"/>
        </w:rPr>
        <w:t>Инвариантные</w:t>
      </w:r>
      <w:r>
        <w:rPr>
          <w:spacing w:val="4"/>
        </w:rPr>
        <w:t xml:space="preserve"> </w:t>
      </w:r>
      <w:r>
        <w:rPr>
          <w:spacing w:val="-2"/>
        </w:rPr>
        <w:t>модули</w:t>
      </w:r>
    </w:p>
    <w:p w:rsidR="0030204E" w:rsidRDefault="0030204E">
      <w:pPr>
        <w:pStyle w:val="a4"/>
        <w:spacing w:before="5"/>
        <w:ind w:left="0" w:firstLine="0"/>
        <w:jc w:val="left"/>
        <w:rPr>
          <w:b/>
        </w:rPr>
      </w:pPr>
    </w:p>
    <w:p w:rsidR="0030204E" w:rsidRDefault="00D876F1">
      <w:pPr>
        <w:spacing w:line="264" w:lineRule="auto"/>
        <w:ind w:left="1340" w:right="3661" w:hanging="481"/>
        <w:rPr>
          <w:b/>
          <w:sz w:val="28"/>
        </w:rPr>
      </w:pPr>
      <w:r>
        <w:rPr>
          <w:b/>
          <w:sz w:val="28"/>
        </w:rPr>
        <w:t>Модуль № 1 «Музыка моего края» Фольклор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творчество.</w:t>
      </w:r>
    </w:p>
    <w:p w:rsidR="0030204E" w:rsidRDefault="00D876F1">
      <w:pPr>
        <w:pStyle w:val="a4"/>
        <w:spacing w:line="264" w:lineRule="auto"/>
        <w:jc w:val="left"/>
      </w:pPr>
      <w:r>
        <w:t xml:space="preserve">Содержание: Традиционная музыка – отражение жизни народа. Жанры детского и игрового </w:t>
      </w:r>
      <w:r>
        <w:t>фольклора (игры, пляски, хороводы).</w:t>
      </w:r>
    </w:p>
    <w:p w:rsidR="0030204E" w:rsidRDefault="00D876F1">
      <w:pPr>
        <w:pStyle w:val="a4"/>
        <w:ind w:left="134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tabs>
          <w:tab w:val="left" w:pos="2994"/>
          <w:tab w:val="left" w:pos="3560"/>
          <w:tab w:val="left" w:pos="5109"/>
          <w:tab w:val="left" w:pos="7032"/>
          <w:tab w:val="left" w:pos="8414"/>
          <w:tab w:val="left" w:pos="8845"/>
          <w:tab w:val="left" w:pos="9945"/>
        </w:tabs>
        <w:spacing w:before="28" w:line="264" w:lineRule="auto"/>
        <w:ind w:right="107"/>
        <w:jc w:val="left"/>
      </w:pPr>
      <w:r>
        <w:rPr>
          <w:spacing w:val="-2"/>
        </w:rPr>
        <w:t>знакомство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звучанием</w:t>
      </w:r>
      <w:r>
        <w:tab/>
      </w:r>
      <w:r>
        <w:rPr>
          <w:spacing w:val="-2"/>
        </w:rPr>
        <w:t>фольклорных</w:t>
      </w:r>
      <w:r>
        <w:tab/>
      </w:r>
      <w:r>
        <w:rPr>
          <w:spacing w:val="-2"/>
        </w:rPr>
        <w:t>образцов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ауди</w:t>
      </w:r>
      <w:proofErr w:type="gramStart"/>
      <w:r>
        <w:rPr>
          <w:spacing w:val="-2"/>
        </w:rPr>
        <w:t>о-</w:t>
      </w:r>
      <w:proofErr w:type="gramEnd"/>
      <w:r>
        <w:tab/>
      </w:r>
      <w:r>
        <w:rPr>
          <w:spacing w:val="-10"/>
        </w:rPr>
        <w:t xml:space="preserve">и </w:t>
      </w:r>
      <w:r>
        <w:rPr>
          <w:spacing w:val="-2"/>
        </w:rPr>
        <w:t>видеозаписи;</w:t>
      </w:r>
    </w:p>
    <w:p w:rsidR="0030204E" w:rsidRDefault="00D876F1">
      <w:pPr>
        <w:pStyle w:val="a4"/>
        <w:spacing w:line="319" w:lineRule="exact"/>
        <w:ind w:left="134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слух:</w:t>
      </w:r>
    </w:p>
    <w:p w:rsidR="0030204E" w:rsidRDefault="00D876F1">
      <w:pPr>
        <w:pStyle w:val="a4"/>
        <w:spacing w:before="33"/>
        <w:ind w:left="1340" w:firstLine="0"/>
        <w:jc w:val="left"/>
      </w:pPr>
      <w:r>
        <w:t>принадлежности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8"/>
        </w:rPr>
        <w:t xml:space="preserve"> </w:t>
      </w:r>
      <w:r>
        <w:rPr>
          <w:spacing w:val="-2"/>
        </w:rPr>
        <w:t>музыке;</w:t>
      </w:r>
    </w:p>
    <w:p w:rsidR="0030204E" w:rsidRDefault="00D876F1">
      <w:pPr>
        <w:pStyle w:val="a4"/>
        <w:tabs>
          <w:tab w:val="left" w:pos="4103"/>
          <w:tab w:val="left" w:pos="5585"/>
          <w:tab w:val="left" w:pos="7683"/>
        </w:tabs>
        <w:spacing w:before="34" w:line="264" w:lineRule="auto"/>
        <w:ind w:right="115"/>
        <w:jc w:val="left"/>
      </w:pPr>
      <w:r>
        <w:rPr>
          <w:spacing w:val="-2"/>
        </w:rPr>
        <w:t>исполнительского</w:t>
      </w:r>
      <w:r>
        <w:tab/>
      </w:r>
      <w:r>
        <w:rPr>
          <w:spacing w:val="-2"/>
        </w:rPr>
        <w:t>состава</w:t>
      </w:r>
      <w:r>
        <w:tab/>
      </w:r>
      <w:r>
        <w:rPr>
          <w:spacing w:val="-2"/>
        </w:rPr>
        <w:t>(вокального,</w:t>
      </w:r>
      <w:r>
        <w:tab/>
      </w:r>
      <w:r>
        <w:rPr>
          <w:spacing w:val="-2"/>
        </w:rPr>
        <w:t>инструментального, смешанного);</w:t>
      </w:r>
    </w:p>
    <w:p w:rsidR="0030204E" w:rsidRDefault="00D876F1">
      <w:pPr>
        <w:pStyle w:val="a4"/>
        <w:spacing w:before="2"/>
        <w:ind w:left="1340" w:firstLine="0"/>
        <w:jc w:val="left"/>
      </w:pPr>
      <w:r>
        <w:t>жанра,</w:t>
      </w:r>
      <w:r>
        <w:rPr>
          <w:spacing w:val="-10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настроения,</w:t>
      </w:r>
      <w:r>
        <w:rPr>
          <w:spacing w:val="-9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28" w:line="264" w:lineRule="auto"/>
        <w:jc w:val="left"/>
      </w:pPr>
      <w:r>
        <w:t>разучивание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народных песен,</w:t>
      </w:r>
      <w:r>
        <w:rPr>
          <w:spacing w:val="35"/>
        </w:rPr>
        <w:t xml:space="preserve"> </w:t>
      </w:r>
      <w:r>
        <w:t>танцев,</w:t>
      </w:r>
      <w:r>
        <w:rPr>
          <w:spacing w:val="35"/>
        </w:rPr>
        <w:t xml:space="preserve"> </w:t>
      </w:r>
      <w:r>
        <w:t>инструментальных наигрышей, фольклорных игр.</w:t>
      </w:r>
    </w:p>
    <w:p w:rsidR="0030204E" w:rsidRDefault="00D876F1">
      <w:pPr>
        <w:pStyle w:val="1"/>
        <w:spacing w:before="8"/>
        <w:jc w:val="left"/>
      </w:pPr>
      <w:r>
        <w:t>Календарный</w:t>
      </w:r>
      <w:r>
        <w:rPr>
          <w:spacing w:val="-15"/>
        </w:rPr>
        <w:t xml:space="preserve"> </w:t>
      </w:r>
      <w:r>
        <w:rPr>
          <w:spacing w:val="-2"/>
        </w:rPr>
        <w:t>фольклор.</w:t>
      </w:r>
    </w:p>
    <w:p w:rsidR="0030204E" w:rsidRDefault="00D876F1">
      <w:pPr>
        <w:pStyle w:val="a4"/>
        <w:spacing w:before="28" w:line="261" w:lineRule="auto"/>
        <w:ind w:right="119"/>
        <w:jc w:val="left"/>
      </w:pPr>
      <w:r>
        <w:t>Содержание:</w:t>
      </w:r>
      <w:r>
        <w:rPr>
          <w:spacing w:val="-12"/>
        </w:rPr>
        <w:t xml:space="preserve"> </w:t>
      </w:r>
      <w:r>
        <w:t>Календарные</w:t>
      </w:r>
      <w:r>
        <w:rPr>
          <w:spacing w:val="-6"/>
        </w:rPr>
        <w:t xml:space="preserve"> </w:t>
      </w:r>
      <w:r>
        <w:t>обряды,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местн</w:t>
      </w:r>
      <w:r>
        <w:t>ости (осенние, зимние, весенние – на выбор учителя).</w:t>
      </w:r>
    </w:p>
    <w:p w:rsidR="0030204E" w:rsidRDefault="00D876F1">
      <w:pPr>
        <w:pStyle w:val="a4"/>
        <w:spacing w:before="4"/>
        <w:ind w:left="134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jc w:val="left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символикой</w:t>
      </w:r>
      <w:r>
        <w:rPr>
          <w:spacing w:val="40"/>
        </w:rPr>
        <w:t xml:space="preserve"> </w:t>
      </w:r>
      <w:r>
        <w:t>календарных</w:t>
      </w:r>
      <w:r>
        <w:rPr>
          <w:spacing w:val="40"/>
        </w:rPr>
        <w:t xml:space="preserve"> </w:t>
      </w:r>
      <w:r>
        <w:t>обрядов,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 соответствующих фольклорных традициях;</w:t>
      </w:r>
    </w:p>
    <w:p w:rsidR="0030204E" w:rsidRDefault="00D876F1">
      <w:pPr>
        <w:pStyle w:val="a4"/>
        <w:spacing w:before="3"/>
        <w:ind w:left="1340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rPr>
          <w:spacing w:val="-2"/>
        </w:rPr>
        <w:t>танцев;</w:t>
      </w:r>
    </w:p>
    <w:p w:rsidR="0030204E" w:rsidRDefault="00D876F1">
      <w:pPr>
        <w:pStyle w:val="a4"/>
        <w:spacing w:before="28" w:line="264" w:lineRule="auto"/>
        <w:ind w:right="119"/>
        <w:jc w:val="left"/>
      </w:pPr>
      <w:r>
        <w:t>вариативно:</w:t>
      </w:r>
      <w:r>
        <w:rPr>
          <w:spacing w:val="40"/>
        </w:rPr>
        <w:t xml:space="preserve"> </w:t>
      </w:r>
      <w:r>
        <w:t>реконструкция</w:t>
      </w:r>
      <w:r>
        <w:rPr>
          <w:spacing w:val="40"/>
        </w:rPr>
        <w:t xml:space="preserve"> </w:t>
      </w:r>
      <w:r>
        <w:t>фольклорного</w:t>
      </w:r>
      <w:r>
        <w:rPr>
          <w:spacing w:val="40"/>
        </w:rPr>
        <w:t xml:space="preserve"> </w:t>
      </w:r>
      <w:r>
        <w:t>обряда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фрагмента; участие в народном гулянии, празднике на улицах своего города, поселка.</w:t>
      </w:r>
    </w:p>
    <w:p w:rsidR="0030204E" w:rsidRDefault="00D876F1">
      <w:pPr>
        <w:pStyle w:val="1"/>
        <w:spacing w:before="7"/>
        <w:jc w:val="left"/>
      </w:pPr>
      <w:r>
        <w:t>Семейный</w:t>
      </w:r>
      <w:r>
        <w:rPr>
          <w:spacing w:val="-13"/>
        </w:rPr>
        <w:t xml:space="preserve"> </w:t>
      </w:r>
      <w:r>
        <w:rPr>
          <w:spacing w:val="-2"/>
        </w:rPr>
        <w:t>фольклор.</w:t>
      </w:r>
    </w:p>
    <w:p w:rsidR="0030204E" w:rsidRDefault="00D876F1">
      <w:pPr>
        <w:pStyle w:val="a4"/>
        <w:tabs>
          <w:tab w:val="left" w:pos="3095"/>
          <w:tab w:val="left" w:pos="4951"/>
          <w:tab w:val="left" w:pos="6026"/>
          <w:tab w:val="left" w:pos="7465"/>
          <w:tab w:val="left" w:pos="7801"/>
          <w:tab w:val="left" w:pos="8948"/>
        </w:tabs>
        <w:spacing w:before="29" w:line="264" w:lineRule="auto"/>
        <w:ind w:right="111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Фольклорные</w:t>
      </w:r>
      <w:r>
        <w:tab/>
      </w:r>
      <w:r>
        <w:rPr>
          <w:spacing w:val="-2"/>
        </w:rPr>
        <w:t>жанры,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жизнью</w:t>
      </w:r>
      <w:r>
        <w:tab/>
      </w:r>
      <w:r>
        <w:rPr>
          <w:spacing w:val="-2"/>
        </w:rPr>
        <w:t xml:space="preserve">человека: </w:t>
      </w:r>
      <w:r>
        <w:t>свадебный обряд, рекрутские песни, плачи-причитания.</w:t>
      </w:r>
    </w:p>
    <w:p w:rsidR="0030204E" w:rsidRDefault="00D876F1">
      <w:pPr>
        <w:pStyle w:val="a4"/>
        <w:spacing w:line="319" w:lineRule="exact"/>
        <w:ind w:left="1340" w:firstLine="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left="1340" w:right="1136" w:firstLine="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фольклорными</w:t>
      </w:r>
      <w:r>
        <w:rPr>
          <w:spacing w:val="-9"/>
        </w:rPr>
        <w:t xml:space="preserve"> </w:t>
      </w:r>
      <w:r>
        <w:t>жанрами</w:t>
      </w:r>
      <w:r>
        <w:rPr>
          <w:spacing w:val="-9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цикла; изучение особенностей их исполнения и звучания;</w:t>
      </w:r>
    </w:p>
    <w:p w:rsidR="0030204E" w:rsidRDefault="00D876F1">
      <w:pPr>
        <w:pStyle w:val="a4"/>
        <w:spacing w:before="3" w:line="261" w:lineRule="auto"/>
        <w:jc w:val="left"/>
      </w:pPr>
      <w:r>
        <w:t>определение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слух</w:t>
      </w:r>
      <w:r>
        <w:rPr>
          <w:spacing w:val="80"/>
        </w:rPr>
        <w:t xml:space="preserve"> </w:t>
      </w:r>
      <w:r>
        <w:t>жанровой</w:t>
      </w:r>
      <w:r>
        <w:rPr>
          <w:spacing w:val="80"/>
        </w:rPr>
        <w:t xml:space="preserve"> </w:t>
      </w:r>
      <w:r>
        <w:t>принадлежности,</w:t>
      </w:r>
      <w:r>
        <w:rPr>
          <w:spacing w:val="8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символики традиционных образов;</w:t>
      </w:r>
    </w:p>
    <w:p w:rsidR="0030204E" w:rsidRDefault="00D876F1">
      <w:pPr>
        <w:pStyle w:val="a4"/>
        <w:spacing w:before="3" w:line="264" w:lineRule="auto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фрагментов</w:t>
      </w:r>
      <w:r>
        <w:rPr>
          <w:spacing w:val="40"/>
        </w:rPr>
        <w:t xml:space="preserve"> </w:t>
      </w:r>
      <w:r>
        <w:t>обрядов</w:t>
      </w:r>
      <w:r>
        <w:rPr>
          <w:spacing w:val="40"/>
        </w:rPr>
        <w:t xml:space="preserve"> </w:t>
      </w:r>
      <w:r>
        <w:t>(по выбору учителя);</w:t>
      </w:r>
    </w:p>
    <w:p w:rsidR="0030204E" w:rsidRDefault="00D876F1">
      <w:pPr>
        <w:pStyle w:val="a4"/>
        <w:spacing w:before="3" w:line="264" w:lineRule="auto"/>
        <w:jc w:val="left"/>
      </w:pPr>
      <w:r>
        <w:t>вариативно:</w:t>
      </w:r>
      <w:r>
        <w:rPr>
          <w:spacing w:val="40"/>
        </w:rPr>
        <w:t xml:space="preserve"> </w:t>
      </w:r>
      <w:r>
        <w:t>реконструкция</w:t>
      </w:r>
      <w:r>
        <w:rPr>
          <w:spacing w:val="40"/>
        </w:rPr>
        <w:t xml:space="preserve"> </w:t>
      </w:r>
      <w:r>
        <w:t>фольклорного</w:t>
      </w:r>
      <w:r>
        <w:rPr>
          <w:spacing w:val="40"/>
        </w:rPr>
        <w:t xml:space="preserve"> </w:t>
      </w:r>
      <w:r>
        <w:t>обряда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фрагмента; исследовательские проекты по теме «Жанры семейного фольклора».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1"/>
        <w:spacing w:before="68"/>
      </w:pPr>
      <w:r>
        <w:lastRenderedPageBreak/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rPr>
          <w:spacing w:val="-2"/>
        </w:rPr>
        <w:t>сегодня.</w:t>
      </w:r>
    </w:p>
    <w:p w:rsidR="0030204E" w:rsidRDefault="00D876F1">
      <w:pPr>
        <w:pStyle w:val="a4"/>
        <w:spacing w:before="29" w:line="264" w:lineRule="auto"/>
        <w:ind w:right="114"/>
      </w:pPr>
      <w:r>
        <w:t xml:space="preserve">Содержание: Современная музыкальная культура </w:t>
      </w:r>
      <w:r>
        <w:t>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5"/>
      </w:pPr>
      <w:r>
        <w:t xml:space="preserve">разучивание и исполнение гимна республики, города, песен местных </w:t>
      </w:r>
      <w:r>
        <w:rPr>
          <w:spacing w:val="-2"/>
        </w:rPr>
        <w:t>композиторов;</w:t>
      </w:r>
    </w:p>
    <w:p w:rsidR="0030204E" w:rsidRDefault="00D876F1">
      <w:pPr>
        <w:pStyle w:val="a4"/>
        <w:spacing w:before="2" w:line="264" w:lineRule="auto"/>
        <w:ind w:right="112"/>
      </w:pPr>
      <w:r>
        <w:t>знакомство с творческой биографией, деятельностью местных мастеров культуры и искусства;</w:t>
      </w:r>
    </w:p>
    <w:p w:rsidR="0030204E" w:rsidRDefault="00D876F1">
      <w:pPr>
        <w:pStyle w:val="a4"/>
        <w:spacing w:line="264" w:lineRule="auto"/>
        <w:ind w:right="121"/>
      </w:pPr>
      <w: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30204E" w:rsidRDefault="00D876F1">
      <w:pPr>
        <w:pStyle w:val="a4"/>
        <w:spacing w:line="264" w:lineRule="auto"/>
        <w:ind w:right="117"/>
      </w:pPr>
      <w:r>
        <w:t>исследовательские проекты, посвященны</w:t>
      </w:r>
      <w:r>
        <w:t xml:space="preserve">е деятелям музыкальной культуры своей малой родины (композиторам, исполнителям, творческим </w:t>
      </w:r>
      <w:r>
        <w:rPr>
          <w:spacing w:val="-2"/>
        </w:rPr>
        <w:t>коллективам);</w:t>
      </w:r>
    </w:p>
    <w:p w:rsidR="0030204E" w:rsidRDefault="00D876F1">
      <w:pPr>
        <w:pStyle w:val="a4"/>
        <w:spacing w:line="264" w:lineRule="auto"/>
        <w:ind w:right="110"/>
      </w:pPr>
      <w:r>
        <w:t xml:space="preserve">творческие проекты (сочинение песен, создание аранжировок народных мелодий; съемка, монтаж и озвучивание любительского фильма), </w:t>
      </w:r>
      <w:proofErr w:type="spellStart"/>
      <w:r>
        <w:t>направленныена</w:t>
      </w:r>
      <w:proofErr w:type="spellEnd"/>
      <w:r>
        <w:t xml:space="preserve"> сохранен</w:t>
      </w:r>
      <w:r>
        <w:t xml:space="preserve">ие и продолжение музыкальных традиций своего </w:t>
      </w:r>
      <w:r>
        <w:rPr>
          <w:spacing w:val="-2"/>
        </w:rPr>
        <w:t>края.</w:t>
      </w:r>
    </w:p>
    <w:p w:rsidR="0030204E" w:rsidRDefault="00D876F1">
      <w:pPr>
        <w:pStyle w:val="1"/>
        <w:spacing w:before="301" w:line="264" w:lineRule="auto"/>
        <w:ind w:right="2029" w:hanging="48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12"/>
        </w:rPr>
        <w:t xml:space="preserve"> </w:t>
      </w:r>
      <w:r>
        <w:t>России» Россия – наш общий дом.</w:t>
      </w:r>
    </w:p>
    <w:p w:rsidR="0030204E" w:rsidRDefault="00D876F1">
      <w:pPr>
        <w:pStyle w:val="a4"/>
        <w:spacing w:line="264" w:lineRule="auto"/>
        <w:ind w:right="108"/>
      </w:pPr>
      <w:r>
        <w:t xml:space="preserve">Содержание: Богатство и разнообразие фольклорных традиций народов нашей страны. </w:t>
      </w:r>
      <w:proofErr w:type="gramStart"/>
      <w:r>
        <w:t>Музыка наших соседей, музыка других регионов (при</w:t>
      </w:r>
      <w:r>
        <w:t xml:space="preserve"> изучении данного тематического материала рекомендуется выбрать не менее трех региональных традиций.</w:t>
      </w:r>
      <w:proofErr w:type="gramEnd"/>
      <w:r>
        <w:t xml:space="preserve"> </w:t>
      </w:r>
      <w:proofErr w:type="gramStart"/>
      <w: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</w:t>
      </w:r>
      <w:r>
        <w:t>ого края – музыка Адыгеи).</w:t>
      </w:r>
      <w:proofErr w:type="gramEnd"/>
      <w:r>
        <w:t xml:space="preserve"> Две другие культурные традиции желательно выбрать среди более удаленных географически, а также по принципу контраста мелодик</w:t>
      </w:r>
      <w:proofErr w:type="gramStart"/>
      <w:r>
        <w:t>о-</w:t>
      </w:r>
      <w:proofErr w:type="gramEnd"/>
      <w:r>
        <w:t xml:space="preserve"> ритмических особенностей. </w:t>
      </w:r>
      <w:proofErr w:type="gramStart"/>
      <w:r>
        <w:t>Для обучающихся республик Российской Федерации среди культурных традиций обя</w:t>
      </w:r>
      <w:r>
        <w:t>зательно должна быть представлена русская народная музыка).</w:t>
      </w:r>
      <w:proofErr w:type="gramEnd"/>
    </w:p>
    <w:p w:rsidR="0030204E" w:rsidRDefault="00D876F1">
      <w:pPr>
        <w:pStyle w:val="a4"/>
        <w:spacing w:line="320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0" w:line="264" w:lineRule="auto"/>
        <w:ind w:right="114"/>
      </w:pPr>
      <w:r>
        <w:t>знакомство со звучанием фольклорных образцов близких и далеких регионов в аудио- и видеозаписи;</w:t>
      </w:r>
    </w:p>
    <w:p w:rsidR="0030204E" w:rsidRDefault="00D876F1">
      <w:pPr>
        <w:pStyle w:val="a4"/>
        <w:spacing w:line="264" w:lineRule="auto"/>
        <w:ind w:right="113"/>
      </w:pPr>
      <w:r>
        <w:t>разучивание и исполнение народных песен, танцев, инструментальных наи</w:t>
      </w:r>
      <w:r>
        <w:t>грышей, фольклорных игр разных народов России;</w:t>
      </w:r>
    </w:p>
    <w:p w:rsidR="0030204E" w:rsidRDefault="00D876F1">
      <w:pPr>
        <w:pStyle w:val="a4"/>
        <w:ind w:left="1340" w:firstLine="0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слух:</w:t>
      </w:r>
    </w:p>
    <w:p w:rsidR="0030204E" w:rsidRDefault="00D876F1">
      <w:pPr>
        <w:pStyle w:val="a4"/>
        <w:spacing w:before="33"/>
        <w:ind w:left="1340" w:firstLine="0"/>
      </w:pPr>
      <w:r>
        <w:t>принадлежности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8"/>
        </w:rPr>
        <w:t xml:space="preserve"> </w:t>
      </w:r>
      <w:r>
        <w:rPr>
          <w:spacing w:val="-2"/>
        </w:rPr>
        <w:t>музыке;</w:t>
      </w:r>
    </w:p>
    <w:p w:rsidR="0030204E" w:rsidRDefault="0030204E">
      <w:pPr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8"/>
      </w:pPr>
      <w:r>
        <w:lastRenderedPageBreak/>
        <w:t xml:space="preserve">исполнительского состава (вокального, инструментального, </w:t>
      </w:r>
      <w:r>
        <w:rPr>
          <w:spacing w:val="-2"/>
        </w:rPr>
        <w:t>смешанного);</w:t>
      </w:r>
    </w:p>
    <w:p w:rsidR="0030204E" w:rsidRDefault="00D876F1">
      <w:pPr>
        <w:pStyle w:val="a4"/>
        <w:spacing w:before="3"/>
        <w:ind w:left="1340" w:firstLine="0"/>
      </w:pPr>
      <w:r>
        <w:t>жанра,</w:t>
      </w:r>
      <w:r>
        <w:rPr>
          <w:spacing w:val="-8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rPr>
          <w:spacing w:val="-2"/>
        </w:rPr>
        <w:t>музыки.</w:t>
      </w:r>
    </w:p>
    <w:p w:rsidR="0030204E" w:rsidRDefault="00D876F1">
      <w:pPr>
        <w:pStyle w:val="1"/>
        <w:spacing w:before="38"/>
      </w:pPr>
      <w:r>
        <w:rPr>
          <w:spacing w:val="-2"/>
        </w:rPr>
        <w:t>Фольклорные</w:t>
      </w:r>
      <w:r>
        <w:rPr>
          <w:spacing w:val="3"/>
        </w:rPr>
        <w:t xml:space="preserve"> </w:t>
      </w:r>
      <w:r>
        <w:rPr>
          <w:spacing w:val="-2"/>
        </w:rPr>
        <w:t>жанры.</w:t>
      </w:r>
    </w:p>
    <w:p w:rsidR="0030204E" w:rsidRDefault="00D876F1">
      <w:pPr>
        <w:pStyle w:val="a4"/>
        <w:spacing w:before="24" w:line="264" w:lineRule="auto"/>
        <w:ind w:right="113"/>
      </w:pPr>
      <w:r>
        <w:t>Содержание: Общее и особенное в фольклоре народов России: лирика, эпос, танец.</w:t>
      </w:r>
    </w:p>
    <w:p w:rsidR="0030204E" w:rsidRDefault="00D876F1">
      <w:pPr>
        <w:pStyle w:val="a4"/>
        <w:spacing w:before="2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07"/>
      </w:pPr>
      <w:r>
        <w:t xml:space="preserve">знакомство со звучанием фольклора разных регионов России в </w:t>
      </w:r>
      <w:proofErr w:type="gramStart"/>
      <w:r>
        <w:t>аудио-и</w:t>
      </w:r>
      <w:proofErr w:type="gramEnd"/>
      <w:r>
        <w:t xml:space="preserve"> </w:t>
      </w:r>
      <w:r>
        <w:rPr>
          <w:spacing w:val="-2"/>
        </w:rPr>
        <w:t>видеозаписи;</w:t>
      </w:r>
    </w:p>
    <w:p w:rsidR="0030204E" w:rsidRDefault="00D876F1">
      <w:pPr>
        <w:pStyle w:val="a4"/>
        <w:spacing w:line="320" w:lineRule="exact"/>
        <w:ind w:left="1340" w:firstLine="0"/>
      </w:pPr>
      <w:r>
        <w:t>аутентичная</w:t>
      </w:r>
      <w:r>
        <w:rPr>
          <w:spacing w:val="-9"/>
        </w:rPr>
        <w:t xml:space="preserve"> </w:t>
      </w:r>
      <w:r>
        <w:t>манера</w:t>
      </w:r>
      <w:r>
        <w:rPr>
          <w:spacing w:val="-10"/>
        </w:rPr>
        <w:t xml:space="preserve"> </w:t>
      </w:r>
      <w:r>
        <w:rPr>
          <w:spacing w:val="-2"/>
        </w:rPr>
        <w:t>исполнения;</w:t>
      </w:r>
    </w:p>
    <w:p w:rsidR="0030204E" w:rsidRDefault="00D876F1">
      <w:pPr>
        <w:pStyle w:val="a4"/>
        <w:spacing w:before="33" w:line="264" w:lineRule="auto"/>
        <w:ind w:right="117"/>
      </w:pPr>
      <w:r>
        <w:t>выявление характерных интонаций и р</w:t>
      </w:r>
      <w:r>
        <w:t>итмов в звучании традиционной музыки разных народов;</w:t>
      </w:r>
    </w:p>
    <w:p w:rsidR="0030204E" w:rsidRDefault="00D876F1">
      <w:pPr>
        <w:pStyle w:val="a4"/>
        <w:spacing w:before="2" w:line="264" w:lineRule="auto"/>
        <w:ind w:right="116"/>
      </w:pPr>
      <w:r>
        <w:t xml:space="preserve">выявление общего и особенного при сравнении танцевальных, лирических и эпических песенных образцов фольклора разных народов </w:t>
      </w:r>
      <w:r>
        <w:rPr>
          <w:spacing w:val="-2"/>
        </w:rPr>
        <w:t>России;</w:t>
      </w:r>
    </w:p>
    <w:p w:rsidR="0030204E" w:rsidRDefault="00D876F1">
      <w:pPr>
        <w:pStyle w:val="a4"/>
        <w:spacing w:line="264" w:lineRule="auto"/>
        <w:ind w:left="1340" w:right="111" w:firstLine="0"/>
      </w:pPr>
      <w:r>
        <w:t>разучивание и исполнение народных</w:t>
      </w:r>
      <w:r>
        <w:rPr>
          <w:spacing w:val="-2"/>
        </w:rPr>
        <w:t xml:space="preserve"> </w:t>
      </w:r>
      <w:r>
        <w:t>песен, танцев, эпических</w:t>
      </w:r>
      <w:r>
        <w:rPr>
          <w:spacing w:val="-2"/>
        </w:rPr>
        <w:t xml:space="preserve"> </w:t>
      </w:r>
      <w:r>
        <w:t>сказаний; дв</w:t>
      </w:r>
      <w:r>
        <w:t>игательная,</w:t>
      </w:r>
      <w:r>
        <w:rPr>
          <w:spacing w:val="57"/>
        </w:rPr>
        <w:t xml:space="preserve"> </w:t>
      </w:r>
      <w:r>
        <w:t>ритмическая,</w:t>
      </w:r>
      <w:r>
        <w:rPr>
          <w:spacing w:val="57"/>
        </w:rPr>
        <w:t xml:space="preserve"> </w:t>
      </w:r>
      <w:r>
        <w:t>интонационная</w:t>
      </w:r>
      <w:r>
        <w:rPr>
          <w:spacing w:val="56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характере</w:t>
      </w:r>
    </w:p>
    <w:p w:rsidR="0030204E" w:rsidRDefault="00D876F1">
      <w:pPr>
        <w:pStyle w:val="a4"/>
        <w:spacing w:before="1"/>
        <w:ind w:firstLine="0"/>
      </w:pPr>
      <w:r>
        <w:t>изученных</w:t>
      </w:r>
      <w:r>
        <w:rPr>
          <w:spacing w:val="-10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танцев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песен;</w:t>
      </w:r>
    </w:p>
    <w:p w:rsidR="0030204E" w:rsidRDefault="00D876F1">
      <w:pPr>
        <w:pStyle w:val="a4"/>
        <w:spacing w:before="29" w:line="264" w:lineRule="auto"/>
        <w:ind w:right="111"/>
      </w:pPr>
      <w: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30204E" w:rsidRDefault="00D876F1">
      <w:pPr>
        <w:pStyle w:val="1"/>
        <w:spacing w:before="7"/>
      </w:pPr>
      <w:r>
        <w:t>Фольклор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профессиональны</w:t>
      </w:r>
      <w:r>
        <w:t>х</w:t>
      </w:r>
      <w:r>
        <w:rPr>
          <w:spacing w:val="-15"/>
        </w:rPr>
        <w:t xml:space="preserve"> </w:t>
      </w:r>
      <w:r>
        <w:rPr>
          <w:spacing w:val="-2"/>
        </w:rPr>
        <w:t>композиторов.</w:t>
      </w:r>
    </w:p>
    <w:p w:rsidR="0030204E" w:rsidRDefault="00D876F1">
      <w:pPr>
        <w:pStyle w:val="a4"/>
        <w:spacing w:before="28" w:line="264" w:lineRule="auto"/>
        <w:ind w:right="112"/>
      </w:pPr>
      <w:r>
        <w:t>Содержание: Народные истоки композиторского творчества: обработки фольклора, цитаты; картины родной природы и отражение типичных</w:t>
      </w:r>
      <w:r>
        <w:rPr>
          <w:spacing w:val="40"/>
        </w:rPr>
        <w:t xml:space="preserve"> </w:t>
      </w:r>
      <w:r>
        <w:t xml:space="preserve">образов, характеров, важных исторических событий. Внутреннее родство композиторского и народного творчества на </w:t>
      </w:r>
      <w:r>
        <w:t>интонационном уровне.</w:t>
      </w:r>
    </w:p>
    <w:p w:rsidR="0030204E" w:rsidRDefault="00D876F1">
      <w:pPr>
        <w:pStyle w:val="a4"/>
        <w:spacing w:line="322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1" w:lineRule="auto"/>
        <w:ind w:right="115"/>
      </w:pPr>
      <w:r>
        <w:t>сравнение аутентичного звучания фольклора и фольклорных мелодий в композиторской обработке;</w:t>
      </w:r>
    </w:p>
    <w:p w:rsidR="0030204E" w:rsidRDefault="00D876F1">
      <w:pPr>
        <w:pStyle w:val="a4"/>
        <w:spacing w:before="4" w:line="264" w:lineRule="auto"/>
        <w:ind w:left="1340" w:right="115" w:firstLine="0"/>
      </w:pPr>
      <w:proofErr w:type="gramStart"/>
      <w:r>
        <w:t>разучивание, исполнение народной песни в композиторской обработке; знакомство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2–3</w:t>
      </w:r>
      <w:r>
        <w:rPr>
          <w:spacing w:val="42"/>
        </w:rPr>
        <w:t xml:space="preserve"> </w:t>
      </w:r>
      <w:r>
        <w:t>фрагментами</w:t>
      </w:r>
      <w:r>
        <w:rPr>
          <w:spacing w:val="41"/>
        </w:rPr>
        <w:t xml:space="preserve"> </w:t>
      </w:r>
      <w:r>
        <w:t>крупных</w:t>
      </w:r>
      <w:r>
        <w:rPr>
          <w:spacing w:val="37"/>
        </w:rPr>
        <w:t xml:space="preserve"> </w:t>
      </w:r>
      <w:r>
        <w:t>сочинений</w:t>
      </w:r>
      <w:r>
        <w:rPr>
          <w:spacing w:val="42"/>
        </w:rPr>
        <w:t xml:space="preserve"> </w:t>
      </w:r>
      <w:r>
        <w:t>(опера,</w:t>
      </w:r>
      <w:r>
        <w:rPr>
          <w:spacing w:val="43"/>
        </w:rPr>
        <w:t xml:space="preserve"> </w:t>
      </w:r>
      <w:r>
        <w:rPr>
          <w:spacing w:val="-2"/>
        </w:rPr>
        <w:t>симфония,</w:t>
      </w:r>
      <w:proofErr w:type="gramEnd"/>
    </w:p>
    <w:p w:rsidR="0030204E" w:rsidRDefault="00D876F1">
      <w:pPr>
        <w:pStyle w:val="a4"/>
        <w:spacing w:before="2" w:line="264" w:lineRule="auto"/>
        <w:ind w:right="113" w:firstLine="0"/>
      </w:pPr>
      <w:r>
        <w:t xml:space="preserve">концерт, квартет, вариации), в которых использованы подлинные народные </w:t>
      </w:r>
      <w:r>
        <w:rPr>
          <w:spacing w:val="-2"/>
        </w:rPr>
        <w:t>мелодии;</w:t>
      </w:r>
    </w:p>
    <w:p w:rsidR="0030204E" w:rsidRDefault="00D876F1">
      <w:pPr>
        <w:pStyle w:val="a4"/>
        <w:spacing w:line="264" w:lineRule="auto"/>
        <w:ind w:right="118"/>
      </w:pPr>
      <w:r>
        <w:t>наблюдение за принципами композиторской обработки, развития фольклорного тематического материала;</w:t>
      </w:r>
    </w:p>
    <w:p w:rsidR="0030204E" w:rsidRDefault="00D876F1">
      <w:pPr>
        <w:pStyle w:val="a4"/>
        <w:spacing w:line="264" w:lineRule="auto"/>
        <w:ind w:right="110"/>
      </w:pPr>
      <w:r>
        <w:t>вариативно: исследовательские, творческие проекты,</w:t>
      </w:r>
      <w:r>
        <w:t xml:space="preserve"> раскрывающие тему отражения фольклора в творчестве профессиональных композиторов</w:t>
      </w:r>
      <w:r>
        <w:rPr>
          <w:spacing w:val="40"/>
        </w:rPr>
        <w:t xml:space="preserve"> </w:t>
      </w:r>
      <w:r>
        <w:t>(на примере выбранной региональной традиции);</w:t>
      </w:r>
    </w:p>
    <w:p w:rsidR="0030204E" w:rsidRDefault="00D876F1">
      <w:pPr>
        <w:pStyle w:val="a4"/>
        <w:spacing w:line="264" w:lineRule="auto"/>
        <w:ind w:right="120"/>
      </w:pPr>
      <w:r>
        <w:t>посещение концерта, спектакля (просмотр фильма, телепередачи), посвященного данной теме;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21"/>
      </w:pPr>
      <w:r>
        <w:lastRenderedPageBreak/>
        <w:t>обсуждение в классе и</w:t>
      </w:r>
      <w:r>
        <w:t xml:space="preserve"> (или) письменная рецензия по результатам </w:t>
      </w:r>
      <w:r>
        <w:rPr>
          <w:spacing w:val="-2"/>
        </w:rPr>
        <w:t>просмотра.</w:t>
      </w:r>
    </w:p>
    <w:p w:rsidR="0030204E" w:rsidRDefault="00D876F1">
      <w:pPr>
        <w:pStyle w:val="1"/>
        <w:spacing w:before="7"/>
      </w:pPr>
      <w:r>
        <w:t>На</w:t>
      </w:r>
      <w:r>
        <w:rPr>
          <w:spacing w:val="-7"/>
        </w:rPr>
        <w:t xml:space="preserve"> </w:t>
      </w:r>
      <w:r>
        <w:t>рубежах</w:t>
      </w:r>
      <w:r>
        <w:rPr>
          <w:spacing w:val="-5"/>
        </w:rPr>
        <w:t xml:space="preserve"> </w:t>
      </w:r>
      <w:r>
        <w:rPr>
          <w:spacing w:val="-2"/>
        </w:rPr>
        <w:t>культур.</w:t>
      </w:r>
    </w:p>
    <w:p w:rsidR="0030204E" w:rsidRDefault="00D876F1">
      <w:pPr>
        <w:pStyle w:val="a4"/>
        <w:spacing w:before="29"/>
        <w:ind w:left="1340" w:firstLine="0"/>
      </w:pPr>
      <w:r>
        <w:t>Содержание:</w:t>
      </w:r>
      <w:r>
        <w:rPr>
          <w:spacing w:val="31"/>
        </w:rPr>
        <w:t xml:space="preserve"> </w:t>
      </w:r>
      <w:r>
        <w:t>Взаимное</w:t>
      </w:r>
      <w:r>
        <w:rPr>
          <w:spacing w:val="33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фольклорных</w:t>
      </w:r>
      <w:r>
        <w:rPr>
          <w:spacing w:val="28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2"/>
        </w:rPr>
        <w:t>друга.</w:t>
      </w:r>
    </w:p>
    <w:p w:rsidR="0030204E" w:rsidRDefault="00D876F1">
      <w:pPr>
        <w:pStyle w:val="a4"/>
        <w:spacing w:before="29"/>
        <w:ind w:firstLine="0"/>
      </w:pPr>
      <w:r>
        <w:t>Этнографические</w:t>
      </w:r>
      <w:r>
        <w:rPr>
          <w:spacing w:val="-12"/>
        </w:rPr>
        <w:t xml:space="preserve"> </w:t>
      </w:r>
      <w:r>
        <w:t>экспедиции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фестивали.</w:t>
      </w:r>
      <w:r>
        <w:rPr>
          <w:spacing w:val="-10"/>
        </w:rPr>
        <w:t xml:space="preserve"> </w:t>
      </w:r>
      <w:r>
        <w:t>Современная</w:t>
      </w:r>
      <w:r>
        <w:rPr>
          <w:spacing w:val="-10"/>
        </w:rPr>
        <w:t xml:space="preserve"> </w:t>
      </w:r>
      <w:r>
        <w:t>жизнь</w:t>
      </w:r>
      <w:r>
        <w:rPr>
          <w:spacing w:val="-14"/>
        </w:rPr>
        <w:t xml:space="preserve"> </w:t>
      </w:r>
      <w:r>
        <w:rPr>
          <w:spacing w:val="-2"/>
        </w:rPr>
        <w:t>фольклора.</w:t>
      </w:r>
    </w:p>
    <w:p w:rsidR="0030204E" w:rsidRDefault="00D876F1">
      <w:pPr>
        <w:pStyle w:val="a4"/>
        <w:spacing w:before="3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08"/>
      </w:pPr>
      <w:r>
        <w:t xml:space="preserve">знакомство с </w:t>
      </w:r>
      <w:r>
        <w:t>примерами смешения культурных традиций в</w:t>
      </w:r>
      <w:r>
        <w:rPr>
          <w:spacing w:val="40"/>
        </w:rPr>
        <w:t xml:space="preserve"> </w:t>
      </w:r>
      <w:r>
        <w:t>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30204E" w:rsidRDefault="00D876F1">
      <w:pPr>
        <w:pStyle w:val="a4"/>
        <w:spacing w:line="264" w:lineRule="auto"/>
        <w:ind w:right="111"/>
      </w:pPr>
      <w:r>
        <w:t>изучение творчества и вклада в развитие культуры современных этн</w:t>
      </w:r>
      <w:proofErr w:type="gramStart"/>
      <w:r>
        <w:t>о-</w:t>
      </w:r>
      <w:proofErr w:type="gramEnd"/>
      <w:r>
        <w:t xml:space="preserve"> исполнителей, иссл</w:t>
      </w:r>
      <w:r>
        <w:t>едователей традиционного фольклора;</w:t>
      </w:r>
    </w:p>
    <w:p w:rsidR="0030204E" w:rsidRDefault="00D876F1">
      <w:pPr>
        <w:pStyle w:val="a4"/>
        <w:spacing w:before="1" w:line="264" w:lineRule="auto"/>
        <w:ind w:right="112"/>
      </w:pPr>
      <w:r>
        <w:t>вариативно: участие в этнографической экспедиции; посещение (участие) в фестивале традиционной культуры.</w:t>
      </w:r>
    </w:p>
    <w:p w:rsidR="0030204E" w:rsidRDefault="00D876F1">
      <w:pPr>
        <w:pStyle w:val="1"/>
        <w:spacing w:before="300"/>
        <w:ind w:left="859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«Русская</w:t>
      </w:r>
      <w:r>
        <w:rPr>
          <w:spacing w:val="-9"/>
        </w:rPr>
        <w:t xml:space="preserve"> </w:t>
      </w:r>
      <w:r>
        <w:t>классическая</w:t>
      </w:r>
      <w:r>
        <w:rPr>
          <w:spacing w:val="-9"/>
        </w:rPr>
        <w:t xml:space="preserve"> </w:t>
      </w:r>
      <w:r>
        <w:rPr>
          <w:spacing w:val="-2"/>
        </w:rPr>
        <w:t>музыка»</w:t>
      </w:r>
    </w:p>
    <w:p w:rsidR="0030204E" w:rsidRDefault="00D876F1">
      <w:pPr>
        <w:pStyle w:val="a4"/>
        <w:spacing w:before="29" w:line="264" w:lineRule="auto"/>
        <w:ind w:right="112"/>
      </w:pPr>
      <w:r>
        <w:t xml:space="preserve">(изучение тематических блоков данного модуля целесообразно соотносить с </w:t>
      </w:r>
      <w:r>
        <w:t>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30204E" w:rsidRDefault="00D876F1">
      <w:pPr>
        <w:pStyle w:val="1"/>
      </w:pPr>
      <w:r>
        <w:t>Образы</w:t>
      </w:r>
      <w:r>
        <w:rPr>
          <w:spacing w:val="-10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rPr>
          <w:spacing w:val="-2"/>
        </w:rPr>
        <w:t>земли.</w:t>
      </w:r>
    </w:p>
    <w:p w:rsidR="0030204E" w:rsidRDefault="00D876F1">
      <w:pPr>
        <w:pStyle w:val="a4"/>
        <w:spacing w:before="29" w:line="264" w:lineRule="auto"/>
        <w:ind w:right="113"/>
      </w:pPr>
      <w:r>
        <w:t>Сод</w:t>
      </w:r>
      <w:r>
        <w:t>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</w:t>
      </w:r>
      <w:r>
        <w:rPr>
          <w:spacing w:val="80"/>
        </w:rPr>
        <w:t xml:space="preserve"> </w:t>
      </w:r>
      <w:r>
        <w:t>С.В. Рахманинова, В.А. Гаврилина и других композиторов</w:t>
      </w:r>
      <w:r>
        <w:t>).</w:t>
      </w:r>
    </w:p>
    <w:p w:rsidR="0030204E" w:rsidRDefault="00D876F1">
      <w:pPr>
        <w:pStyle w:val="a4"/>
        <w:spacing w:line="322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8" w:line="264" w:lineRule="auto"/>
        <w:ind w:right="110"/>
      </w:pPr>
      <w:r>
        <w:t xml:space="preserve">повторение, обобщение опыта слушания, проживания, анализа музыки русских композиторов, полученного на уровне начального общего </w:t>
      </w:r>
      <w:r>
        <w:rPr>
          <w:spacing w:val="-2"/>
        </w:rPr>
        <w:t>образования;</w:t>
      </w:r>
    </w:p>
    <w:p w:rsidR="0030204E" w:rsidRDefault="00D876F1">
      <w:pPr>
        <w:pStyle w:val="a4"/>
        <w:spacing w:before="4" w:line="264" w:lineRule="auto"/>
        <w:ind w:right="118"/>
      </w:pPr>
      <w:r>
        <w:t>выявление мелодичности, широты дыхания, интонационной близости русскому фольклору;</w:t>
      </w:r>
    </w:p>
    <w:p w:rsidR="0030204E" w:rsidRDefault="00D876F1">
      <w:pPr>
        <w:pStyle w:val="a4"/>
        <w:spacing w:line="264" w:lineRule="auto"/>
        <w:ind w:right="120"/>
      </w:pPr>
      <w:r>
        <w:t>разучивание, исполнение не менее одного вокального произведения, сочиненного русским композитором-классиком;</w:t>
      </w:r>
    </w:p>
    <w:p w:rsidR="0030204E" w:rsidRDefault="00D876F1">
      <w:pPr>
        <w:pStyle w:val="a4"/>
        <w:spacing w:line="264" w:lineRule="auto"/>
        <w:ind w:right="114"/>
      </w:pPr>
      <w:r>
        <w:t xml:space="preserve">музыкальная викторина на знание музыки, названий авторов изученных </w:t>
      </w:r>
      <w:r>
        <w:rPr>
          <w:spacing w:val="-2"/>
        </w:rPr>
        <w:t>произведений;</w:t>
      </w:r>
    </w:p>
    <w:p w:rsidR="0030204E" w:rsidRDefault="00D876F1">
      <w:pPr>
        <w:pStyle w:val="a4"/>
        <w:spacing w:line="264" w:lineRule="auto"/>
        <w:ind w:right="112"/>
      </w:pPr>
      <w:r>
        <w:t>вариативно: рисование по мотивам прослушанных музыкальных произве</w:t>
      </w:r>
      <w:r>
        <w:t>дений; посещение концерта классической музыки, в программу которого входят произведения русских композиторов.</w:t>
      </w:r>
    </w:p>
    <w:p w:rsidR="0030204E" w:rsidRDefault="00D876F1">
      <w:pPr>
        <w:pStyle w:val="1"/>
      </w:pPr>
      <w:r>
        <w:t>Золотой</w:t>
      </w:r>
      <w:r>
        <w:rPr>
          <w:spacing w:val="-10"/>
        </w:rPr>
        <w:t xml:space="preserve"> </w:t>
      </w:r>
      <w:r>
        <w:t>век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rPr>
          <w:spacing w:val="-2"/>
        </w:rPr>
        <w:t>культуры.</w:t>
      </w:r>
    </w:p>
    <w:p w:rsidR="0030204E" w:rsidRDefault="0030204E">
      <w:pPr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03"/>
      </w:pPr>
      <w:r>
        <w:lastRenderedPageBreak/>
        <w:t xml:space="preserve">Содержание: Светская музыка российского дворянства XIX века: музыкальные салоны, домашнее </w:t>
      </w:r>
      <w:proofErr w:type="spellStart"/>
      <w:r>
        <w:t>музицирование</w:t>
      </w:r>
      <w:proofErr w:type="spellEnd"/>
      <w:r>
        <w:t xml:space="preserve">, балы, театры. Особенности отечественной музыкальной культуры XIX в. (на примере творчества М.И. Глинки, </w:t>
      </w:r>
      <w:proofErr w:type="spellStart"/>
      <w:r>
        <w:t>П.И.Чайковского</w:t>
      </w:r>
      <w:proofErr w:type="spellEnd"/>
      <w:r>
        <w:t xml:space="preserve">, </w:t>
      </w:r>
      <w:proofErr w:type="spellStart"/>
      <w:r>
        <w:t>Н.А.Римского</w:t>
      </w:r>
      <w:proofErr w:type="spellEnd"/>
      <w:r>
        <w:t>-Корсакова и других композиторов).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0"/>
      </w:pPr>
      <w:r>
        <w:t xml:space="preserve">знакомство с шедеврами русской музыки XIX </w:t>
      </w:r>
      <w:r>
        <w:t>века, анализ художественного содержания, выразительных средств;</w:t>
      </w:r>
    </w:p>
    <w:p w:rsidR="0030204E" w:rsidRDefault="00D876F1">
      <w:pPr>
        <w:pStyle w:val="a4"/>
        <w:spacing w:before="2" w:line="264" w:lineRule="auto"/>
        <w:ind w:right="113"/>
      </w:pPr>
      <w: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30204E" w:rsidRDefault="00D876F1">
      <w:pPr>
        <w:pStyle w:val="a4"/>
        <w:spacing w:line="264" w:lineRule="auto"/>
        <w:ind w:right="115"/>
      </w:pPr>
      <w:r>
        <w:t>музыкальная викторина на знание музыки, названий и авторов из</w:t>
      </w:r>
      <w:r>
        <w:t>ученных произведений;</w:t>
      </w:r>
    </w:p>
    <w:p w:rsidR="0030204E" w:rsidRDefault="00D876F1">
      <w:pPr>
        <w:pStyle w:val="a4"/>
        <w:spacing w:line="264" w:lineRule="auto"/>
        <w:ind w:right="115"/>
      </w:pPr>
      <w:r>
        <w:t>вариативно: просмотр художественных фильмов, телепередач, посвященных русской культуре XIX века;</w:t>
      </w:r>
    </w:p>
    <w:p w:rsidR="0030204E" w:rsidRDefault="00D876F1">
      <w:pPr>
        <w:pStyle w:val="a4"/>
        <w:spacing w:line="264" w:lineRule="auto"/>
        <w:ind w:right="109"/>
      </w:pPr>
      <w:r>
        <w:t>создание любительского фильма, радиопередачи, театрализованной музыкально-литературной композиции на основе музыки и литературы XIX века;</w:t>
      </w:r>
      <w:r>
        <w:t xml:space="preserve"> реконструкция костюмированного бала, музыкального салона.</w:t>
      </w:r>
    </w:p>
    <w:p w:rsidR="0030204E" w:rsidRDefault="00D876F1">
      <w:pPr>
        <w:pStyle w:val="1"/>
      </w:pPr>
      <w:r>
        <w:t>История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rPr>
          <w:spacing w:val="-2"/>
        </w:rPr>
        <w:t>композиторов.</w:t>
      </w:r>
    </w:p>
    <w:p w:rsidR="0030204E" w:rsidRDefault="00D876F1">
      <w:pPr>
        <w:pStyle w:val="a4"/>
        <w:spacing w:before="29" w:line="264" w:lineRule="auto"/>
        <w:ind w:right="106"/>
      </w:pPr>
      <w:r>
        <w:t>Содержание: Образы народных героев, тема служения Отечеству в крупных театральных и симфонических произведениях русских композиторов (на приме</w:t>
      </w:r>
      <w:r>
        <w:t xml:space="preserve">ре сочинений композиторов – </w:t>
      </w:r>
      <w:proofErr w:type="spellStart"/>
      <w:r>
        <w:t>Н.А.Римског</w:t>
      </w:r>
      <w:proofErr w:type="gramStart"/>
      <w:r>
        <w:t>о</w:t>
      </w:r>
      <w:proofErr w:type="spellEnd"/>
      <w:r>
        <w:t>-</w:t>
      </w:r>
      <w:proofErr w:type="gramEnd"/>
      <w:r>
        <w:t xml:space="preserve"> Корсакова, </w:t>
      </w:r>
      <w:proofErr w:type="spellStart"/>
      <w:r>
        <w:t>А.П.Бородина</w:t>
      </w:r>
      <w:proofErr w:type="spellEnd"/>
      <w:r>
        <w:t xml:space="preserve">, </w:t>
      </w:r>
      <w:proofErr w:type="spellStart"/>
      <w:r>
        <w:t>М.П.Мусоргского</w:t>
      </w:r>
      <w:proofErr w:type="spellEnd"/>
      <w:r>
        <w:t xml:space="preserve">, </w:t>
      </w:r>
      <w:proofErr w:type="spellStart"/>
      <w:r>
        <w:t>С.С.Прокофьева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Г.В.Свиридова</w:t>
      </w:r>
      <w:proofErr w:type="spellEnd"/>
      <w:r>
        <w:t xml:space="preserve"> и других композиторов).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10"/>
      </w:pPr>
      <w:r>
        <w:t>знакомство с шедеврами русской музыки XIX–XX веков, анализ художественного содержания и</w:t>
      </w:r>
      <w:r>
        <w:t xml:space="preserve"> способов выражения патриотической идеи, гражданского пафоса;</w:t>
      </w:r>
    </w:p>
    <w:p w:rsidR="0030204E" w:rsidRDefault="00D876F1">
      <w:pPr>
        <w:pStyle w:val="a4"/>
        <w:spacing w:before="3" w:line="264" w:lineRule="auto"/>
        <w:ind w:right="106"/>
      </w:pPr>
      <w:r>
        <w:t>разучивание, исполнение не менее одного вокального произведения патриотического содержания, сочиненного русским композиторо</w:t>
      </w:r>
      <w:proofErr w:type="gramStart"/>
      <w:r>
        <w:t>м-</w:t>
      </w:r>
      <w:proofErr w:type="gramEnd"/>
      <w:r>
        <w:t xml:space="preserve"> </w:t>
      </w:r>
      <w:r>
        <w:rPr>
          <w:spacing w:val="-2"/>
        </w:rPr>
        <w:t>классиком;</w:t>
      </w:r>
    </w:p>
    <w:p w:rsidR="0030204E" w:rsidRDefault="00D876F1">
      <w:pPr>
        <w:pStyle w:val="a4"/>
        <w:spacing w:line="321" w:lineRule="exact"/>
        <w:ind w:left="1340" w:firstLine="0"/>
      </w:pPr>
      <w:r>
        <w:t>исполнение</w:t>
      </w:r>
      <w:r>
        <w:rPr>
          <w:spacing w:val="-11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Федерации;</w:t>
      </w:r>
    </w:p>
    <w:p w:rsidR="0030204E" w:rsidRDefault="00D876F1">
      <w:pPr>
        <w:pStyle w:val="a4"/>
        <w:spacing w:before="33" w:line="264" w:lineRule="auto"/>
        <w:ind w:right="115"/>
      </w:pPr>
      <w:r>
        <w:t>музыкальная виктор</w:t>
      </w:r>
      <w:r>
        <w:t>ина на знание музыки, названий и авторов изученных произведений;</w:t>
      </w:r>
    </w:p>
    <w:p w:rsidR="0030204E" w:rsidRDefault="00D876F1">
      <w:pPr>
        <w:pStyle w:val="a4"/>
        <w:spacing w:line="264" w:lineRule="auto"/>
        <w:ind w:right="109"/>
      </w:pPr>
      <w: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</w:t>
      </w:r>
      <w:r>
        <w:t>русских композиторов (или посещение театра) или фильма, основанного на музыкальных сочинениях русских композиторов.</w:t>
      </w:r>
    </w:p>
    <w:p w:rsidR="0030204E" w:rsidRDefault="00D876F1">
      <w:pPr>
        <w:pStyle w:val="1"/>
        <w:spacing w:before="4"/>
      </w:pPr>
      <w:r>
        <w:t>Русский</w:t>
      </w:r>
      <w:r>
        <w:rPr>
          <w:spacing w:val="-14"/>
        </w:rPr>
        <w:t xml:space="preserve"> </w:t>
      </w:r>
      <w:r>
        <w:rPr>
          <w:spacing w:val="-2"/>
        </w:rPr>
        <w:t>балет.</w:t>
      </w:r>
    </w:p>
    <w:p w:rsidR="0030204E" w:rsidRDefault="0030204E">
      <w:pPr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7"/>
      </w:pPr>
      <w:r>
        <w:lastRenderedPageBreak/>
        <w:t>Содержание: Мировая слава русского балета. Творчество композиторов (П.И. Чайковский, С.С. Прокофьев, И.Ф. С</w:t>
      </w:r>
      <w:r>
        <w:t xml:space="preserve">травинский, Р.К. Щедрин), балетмейстеров, артистов балета. </w:t>
      </w:r>
      <w:proofErr w:type="spellStart"/>
      <w:r>
        <w:t>Дягилевские</w:t>
      </w:r>
      <w:proofErr w:type="spellEnd"/>
      <w:r>
        <w:t xml:space="preserve"> сезоны.</w:t>
      </w:r>
    </w:p>
    <w:p w:rsidR="0030204E" w:rsidRDefault="00D876F1">
      <w:pPr>
        <w:pStyle w:val="a4"/>
        <w:spacing w:before="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/>
        <w:ind w:left="1340" w:firstLine="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шедеврами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балетной</w:t>
      </w:r>
      <w:r>
        <w:rPr>
          <w:spacing w:val="-9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33" w:line="264" w:lineRule="auto"/>
        <w:ind w:right="113"/>
      </w:pPr>
      <w:r>
        <w:t>поиск информации о постановках балетных спектаклей, гастролях российских балетных трупп за рубежом</w:t>
      </w:r>
      <w:r>
        <w:t>;</w:t>
      </w:r>
    </w:p>
    <w:p w:rsidR="0030204E" w:rsidRDefault="00D876F1">
      <w:pPr>
        <w:pStyle w:val="a4"/>
        <w:spacing w:before="2"/>
        <w:ind w:left="1340" w:firstLine="0"/>
      </w:pPr>
      <w:r>
        <w:t>посещение</w:t>
      </w:r>
      <w:r>
        <w:rPr>
          <w:spacing w:val="-9"/>
        </w:rPr>
        <w:t xml:space="preserve"> </w:t>
      </w:r>
      <w:r>
        <w:t>балетного</w:t>
      </w:r>
      <w:r>
        <w:rPr>
          <w:spacing w:val="-10"/>
        </w:rPr>
        <w:t xml:space="preserve"> </w:t>
      </w:r>
      <w:r>
        <w:t>спектакля</w:t>
      </w:r>
      <w:r>
        <w:rPr>
          <w:spacing w:val="-8"/>
        </w:rPr>
        <w:t xml:space="preserve"> </w:t>
      </w:r>
      <w:r>
        <w:t>(просмотр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видеозаписи);</w:t>
      </w:r>
    </w:p>
    <w:p w:rsidR="0030204E" w:rsidRDefault="00D876F1">
      <w:pPr>
        <w:pStyle w:val="a4"/>
        <w:spacing w:before="34" w:line="261" w:lineRule="auto"/>
        <w:ind w:left="1340" w:right="116" w:firstLine="0"/>
      </w:pPr>
      <w:r>
        <w:t>характеристика отдельных музыкальных номеров и спектакля в целом; вариативно:</w:t>
      </w:r>
      <w:r>
        <w:rPr>
          <w:spacing w:val="59"/>
          <w:w w:val="150"/>
        </w:rPr>
        <w:t xml:space="preserve">  </w:t>
      </w:r>
      <w:r>
        <w:t>исследовательские</w:t>
      </w:r>
      <w:r>
        <w:rPr>
          <w:spacing w:val="63"/>
          <w:w w:val="150"/>
        </w:rPr>
        <w:t xml:space="preserve">  </w:t>
      </w:r>
      <w:r>
        <w:t>проекты,</w:t>
      </w:r>
      <w:r>
        <w:rPr>
          <w:spacing w:val="63"/>
          <w:w w:val="150"/>
        </w:rPr>
        <w:t xml:space="preserve">  </w:t>
      </w:r>
      <w:r>
        <w:t>посвященные</w:t>
      </w:r>
      <w:r>
        <w:rPr>
          <w:spacing w:val="63"/>
          <w:w w:val="150"/>
        </w:rPr>
        <w:t xml:space="preserve">  </w:t>
      </w:r>
      <w:r>
        <w:rPr>
          <w:spacing w:val="-2"/>
        </w:rPr>
        <w:t>истории</w:t>
      </w:r>
    </w:p>
    <w:p w:rsidR="0030204E" w:rsidRDefault="00D876F1">
      <w:pPr>
        <w:pStyle w:val="a4"/>
        <w:spacing w:before="3" w:line="264" w:lineRule="auto"/>
        <w:ind w:right="124" w:firstLine="0"/>
      </w:pPr>
      <w:r>
        <w:t>создания знаменитых балетов, творческой биографии балерин, танцовщико</w:t>
      </w:r>
      <w:r>
        <w:t xml:space="preserve">в, </w:t>
      </w:r>
      <w:r>
        <w:rPr>
          <w:spacing w:val="-2"/>
        </w:rPr>
        <w:t>балетмейстеров;</w:t>
      </w:r>
    </w:p>
    <w:p w:rsidR="0030204E" w:rsidRDefault="00D876F1">
      <w:pPr>
        <w:pStyle w:val="a4"/>
        <w:spacing w:before="2" w:line="261" w:lineRule="auto"/>
        <w:ind w:right="122"/>
      </w:pPr>
      <w: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30204E" w:rsidRDefault="00D876F1">
      <w:pPr>
        <w:pStyle w:val="1"/>
        <w:spacing w:before="9"/>
      </w:pPr>
      <w:r>
        <w:t>Русская</w:t>
      </w:r>
      <w:r>
        <w:rPr>
          <w:spacing w:val="-16"/>
        </w:rPr>
        <w:t xml:space="preserve"> </w:t>
      </w:r>
      <w:r>
        <w:t>исполнительская</w:t>
      </w:r>
      <w:r>
        <w:rPr>
          <w:spacing w:val="-12"/>
        </w:rPr>
        <w:t xml:space="preserve"> </w:t>
      </w:r>
      <w:r>
        <w:rPr>
          <w:spacing w:val="-2"/>
        </w:rPr>
        <w:t>школа.</w:t>
      </w:r>
    </w:p>
    <w:p w:rsidR="0030204E" w:rsidRDefault="00D876F1">
      <w:pPr>
        <w:pStyle w:val="a4"/>
        <w:spacing w:before="29" w:line="264" w:lineRule="auto"/>
        <w:ind w:right="112"/>
      </w:pPr>
      <w:r>
        <w:t>Содержание: Творчество выдающихся отечественных исполнителей (А.Г. Рубинштейн, С</w:t>
      </w:r>
      <w:r>
        <w:t>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</w:t>
      </w:r>
    </w:p>
    <w:p w:rsidR="0030204E" w:rsidRDefault="00D876F1">
      <w:pPr>
        <w:pStyle w:val="a4"/>
        <w:spacing w:line="322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2"/>
      </w:pPr>
      <w:r>
        <w:t xml:space="preserve">слушание одних и тех же произведений в исполнении разных </w:t>
      </w:r>
      <w:r>
        <w:t>музыкантов, оценка особенностей интерпретации;</w:t>
      </w:r>
    </w:p>
    <w:p w:rsidR="0030204E" w:rsidRDefault="00D876F1">
      <w:pPr>
        <w:pStyle w:val="a4"/>
        <w:spacing w:before="2" w:line="261" w:lineRule="auto"/>
        <w:ind w:left="1340" w:right="137" w:firstLine="0"/>
      </w:pPr>
      <w:r>
        <w:t>создание</w:t>
      </w:r>
      <w:r>
        <w:rPr>
          <w:spacing w:val="-6"/>
        </w:rPr>
        <w:t xml:space="preserve"> </w:t>
      </w:r>
      <w:r>
        <w:t>домашней</w:t>
      </w:r>
      <w:r>
        <w:rPr>
          <w:spacing w:val="-7"/>
        </w:rPr>
        <w:t xml:space="preserve"> </w:t>
      </w:r>
      <w:r>
        <w:t>фоно-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видеотеки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понравившихся</w:t>
      </w:r>
      <w:r>
        <w:rPr>
          <w:spacing w:val="-5"/>
        </w:rPr>
        <w:t xml:space="preserve"> </w:t>
      </w:r>
      <w:r>
        <w:t>произведений; дискуссия на тему «Исполнитель – соавтор композитора»;</w:t>
      </w:r>
    </w:p>
    <w:p w:rsidR="0030204E" w:rsidRDefault="00D876F1">
      <w:pPr>
        <w:pStyle w:val="a4"/>
        <w:spacing w:before="4" w:line="264" w:lineRule="auto"/>
        <w:ind w:right="119"/>
      </w:pPr>
      <w:r>
        <w:t>вариативно: исследовательские проекты, посвященные биографиям известных отечественных и</w:t>
      </w:r>
      <w:r>
        <w:t>сполнителей классической музыки.</w:t>
      </w:r>
    </w:p>
    <w:p w:rsidR="0030204E" w:rsidRDefault="00D876F1">
      <w:pPr>
        <w:pStyle w:val="1"/>
        <w:spacing w:before="7"/>
      </w:pPr>
      <w:r>
        <w:t>Русская</w:t>
      </w:r>
      <w:r>
        <w:rPr>
          <w:spacing w:val="-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взгляд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будущее.</w:t>
      </w:r>
    </w:p>
    <w:p w:rsidR="0030204E" w:rsidRDefault="00D876F1">
      <w:pPr>
        <w:pStyle w:val="a4"/>
        <w:spacing w:before="24" w:line="264" w:lineRule="auto"/>
        <w:ind w:right="110"/>
      </w:pPr>
      <w:r>
        <w:t xml:space="preserve">Содержание: Идея светомузыки. Мистерии А.Н. Скрябина. </w:t>
      </w:r>
      <w:proofErr w:type="spellStart"/>
      <w:r>
        <w:t>Терменвокс</w:t>
      </w:r>
      <w:proofErr w:type="spellEnd"/>
      <w:r>
        <w:t xml:space="preserve">, синтезатор Е. Мурзина, электронная музыка (на примере творчества А.Г. </w:t>
      </w:r>
      <w:proofErr w:type="spellStart"/>
      <w:r>
        <w:t>Шнитке</w:t>
      </w:r>
      <w:proofErr w:type="spellEnd"/>
      <w:r>
        <w:t>, Э.Н. Артемьева и других композиторов).</w:t>
      </w:r>
    </w:p>
    <w:p w:rsidR="0030204E" w:rsidRDefault="00D876F1">
      <w:pPr>
        <w:pStyle w:val="a4"/>
        <w:spacing w:before="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1"/>
      </w:pPr>
      <w:r>
        <w:t>знакомство с музыкой отечественных композиторов XX века, эстетическими и технологическими идеями по расширению возможностей и средств музыкального искусства;</w:t>
      </w:r>
    </w:p>
    <w:p w:rsidR="0030204E" w:rsidRDefault="00D876F1">
      <w:pPr>
        <w:pStyle w:val="a4"/>
        <w:spacing w:line="264" w:lineRule="auto"/>
        <w:ind w:right="118"/>
      </w:pPr>
      <w:r>
        <w:t>слушание образцов электронной музыки, дискуссия о значении технических с</w:t>
      </w:r>
      <w:r>
        <w:t>ре</w:t>
      </w:r>
      <w:proofErr w:type="gramStart"/>
      <w:r>
        <w:t>дств в с</w:t>
      </w:r>
      <w:proofErr w:type="gramEnd"/>
      <w:r>
        <w:t>оздании современной музыки;</w:t>
      </w:r>
    </w:p>
    <w:p w:rsidR="0030204E" w:rsidRDefault="00D876F1">
      <w:pPr>
        <w:pStyle w:val="a4"/>
        <w:spacing w:line="261" w:lineRule="auto"/>
        <w:ind w:right="109"/>
      </w:pPr>
      <w:r>
        <w:t>вариативно: исследовательские проекты, посвященные развитию музыкальной электроники в России;</w:t>
      </w:r>
    </w:p>
    <w:p w:rsidR="0030204E" w:rsidRDefault="0030204E">
      <w:pPr>
        <w:spacing w:line="261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9"/>
      </w:pPr>
      <w:r>
        <w:lastRenderedPageBreak/>
        <w:t>импровизация, сочинение музыки с помощью цифровых устройств, программных продуктов и электронных гаджетов.</w:t>
      </w:r>
    </w:p>
    <w:p w:rsidR="0030204E" w:rsidRDefault="0030204E">
      <w:pPr>
        <w:pStyle w:val="a4"/>
        <w:ind w:left="0" w:firstLine="0"/>
        <w:jc w:val="left"/>
      </w:pPr>
    </w:p>
    <w:p w:rsidR="0030204E" w:rsidRDefault="0030204E">
      <w:pPr>
        <w:pStyle w:val="a4"/>
        <w:spacing w:before="247"/>
        <w:ind w:left="0" w:firstLine="0"/>
        <w:jc w:val="left"/>
      </w:pPr>
    </w:p>
    <w:p w:rsidR="0030204E" w:rsidRDefault="00D876F1">
      <w:pPr>
        <w:pStyle w:val="1"/>
        <w:spacing w:before="0" w:line="264" w:lineRule="auto"/>
        <w:ind w:right="3256" w:hanging="48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«Жанры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искусства» Камерная музыка.</w:t>
      </w:r>
    </w:p>
    <w:p w:rsidR="0030204E" w:rsidRDefault="00D876F1">
      <w:pPr>
        <w:pStyle w:val="a4"/>
        <w:spacing w:line="264" w:lineRule="auto"/>
        <w:ind w:right="110"/>
      </w:pPr>
      <w:r>
        <w:t xml:space="preserve"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</w:t>
      </w:r>
      <w:r>
        <w:t>Куплетная форма.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1" w:line="264" w:lineRule="auto"/>
        <w:ind w:right="110"/>
      </w:pPr>
      <w:r>
        <w:t>слушание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(</w:t>
      </w:r>
      <w:proofErr w:type="spellStart"/>
      <w:r>
        <w:t>зарубежныхи</w:t>
      </w:r>
      <w:proofErr w:type="spellEnd"/>
      <w:r>
        <w:t xml:space="preserve"> русских композиторов), анализ выразительных средств, характеристика музыкального образа;</w:t>
      </w:r>
    </w:p>
    <w:p w:rsidR="0030204E" w:rsidRDefault="00D876F1">
      <w:pPr>
        <w:pStyle w:val="a4"/>
        <w:spacing w:before="3" w:line="261" w:lineRule="auto"/>
        <w:ind w:right="119"/>
      </w:pPr>
      <w:r>
        <w:t>определение на слух музыкальной формы и составление ее</w:t>
      </w:r>
      <w:r>
        <w:t xml:space="preserve"> буквенной наглядной схемы;</w:t>
      </w:r>
    </w:p>
    <w:p w:rsidR="0030204E" w:rsidRDefault="00D876F1">
      <w:pPr>
        <w:pStyle w:val="a4"/>
        <w:spacing w:before="4" w:line="264" w:lineRule="auto"/>
        <w:ind w:right="115"/>
      </w:pPr>
      <w:r>
        <w:t>разучивание и исполнение произведений вокальных и инструментальных жанров;</w:t>
      </w:r>
    </w:p>
    <w:p w:rsidR="0030204E" w:rsidRDefault="00D876F1">
      <w:pPr>
        <w:pStyle w:val="a4"/>
        <w:spacing w:before="3" w:line="264" w:lineRule="auto"/>
        <w:ind w:right="103"/>
      </w:pPr>
      <w:r>
        <w:t>вариативно: импровизация, сочинение кратких фрагментов с соблюдением основных признаков жанра (вокализ пение без слов, вальс – трехдольный метр);</w:t>
      </w:r>
    </w:p>
    <w:p w:rsidR="0030204E" w:rsidRDefault="00D876F1">
      <w:pPr>
        <w:pStyle w:val="a4"/>
        <w:spacing w:line="320" w:lineRule="exact"/>
        <w:ind w:left="1340" w:firstLine="0"/>
      </w:pPr>
      <w:r>
        <w:t>индивид</w:t>
      </w:r>
      <w:r>
        <w:t>уальная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коллективная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заданной</w:t>
      </w:r>
      <w:r>
        <w:rPr>
          <w:spacing w:val="-11"/>
        </w:rPr>
        <w:t xml:space="preserve"> </w:t>
      </w:r>
      <w:r>
        <w:rPr>
          <w:spacing w:val="-2"/>
        </w:rPr>
        <w:t>форме;</w:t>
      </w:r>
    </w:p>
    <w:p w:rsidR="0030204E" w:rsidRDefault="00D876F1">
      <w:pPr>
        <w:pStyle w:val="a4"/>
        <w:spacing w:before="33" w:line="264" w:lineRule="auto"/>
        <w:ind w:right="111"/>
      </w:pPr>
      <w:r>
        <w:t>выражение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камерной миниатюры</w:t>
      </w:r>
      <w:r>
        <w:rPr>
          <w:spacing w:val="-3"/>
        </w:rPr>
        <w:t xml:space="preserve"> </w:t>
      </w:r>
      <w:r>
        <w:t xml:space="preserve">через </w:t>
      </w:r>
      <w:proofErr w:type="spellStart"/>
      <w:r>
        <w:t>устныйили</w:t>
      </w:r>
      <w:proofErr w:type="spellEnd"/>
      <w:r>
        <w:t xml:space="preserve"> письменный текст, рисунок, пластический этюд.</w:t>
      </w:r>
    </w:p>
    <w:p w:rsidR="0030204E" w:rsidRDefault="00D876F1">
      <w:pPr>
        <w:pStyle w:val="1"/>
        <w:spacing w:before="2"/>
      </w:pPr>
      <w:r>
        <w:t>Циклические</w:t>
      </w:r>
      <w:r>
        <w:rPr>
          <w:spacing w:val="-9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жанры.</w:t>
      </w:r>
    </w:p>
    <w:p w:rsidR="0030204E" w:rsidRDefault="00D876F1">
      <w:pPr>
        <w:pStyle w:val="a4"/>
        <w:spacing w:before="29" w:line="264" w:lineRule="auto"/>
        <w:ind w:right="118"/>
      </w:pPr>
      <w:r>
        <w:t xml:space="preserve">Содержание: Сюита, цикл миниатюр (вокальных, </w:t>
      </w:r>
      <w:r>
        <w:t>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30204E" w:rsidRDefault="00D876F1">
      <w:pPr>
        <w:pStyle w:val="a4"/>
        <w:spacing w:before="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18"/>
      </w:pPr>
      <w:r>
        <w:t xml:space="preserve">знакомство с циклом миниатюр, определение принципа, основного художественного </w:t>
      </w:r>
      <w:r>
        <w:t>замысла цикла;</w:t>
      </w:r>
    </w:p>
    <w:p w:rsidR="0030204E" w:rsidRDefault="00D876F1">
      <w:pPr>
        <w:pStyle w:val="a4"/>
        <w:spacing w:before="2" w:line="264" w:lineRule="auto"/>
        <w:ind w:left="1340" w:right="1929" w:firstLine="0"/>
      </w:pPr>
      <w:r>
        <w:t>разучивание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небольшого</w:t>
      </w:r>
      <w:r>
        <w:rPr>
          <w:spacing w:val="-10"/>
        </w:rPr>
        <w:t xml:space="preserve"> </w:t>
      </w:r>
      <w:r>
        <w:t>вокального</w:t>
      </w:r>
      <w:r>
        <w:rPr>
          <w:spacing w:val="-10"/>
        </w:rPr>
        <w:t xml:space="preserve"> </w:t>
      </w:r>
      <w:r>
        <w:t>цикла; знакомство со строением сонатной формы;</w:t>
      </w:r>
    </w:p>
    <w:p w:rsidR="0030204E" w:rsidRDefault="00D876F1">
      <w:pPr>
        <w:pStyle w:val="a4"/>
        <w:spacing w:line="264" w:lineRule="auto"/>
        <w:ind w:right="108"/>
      </w:pPr>
      <w:r>
        <w:t xml:space="preserve">определение на слух основных партий-тем в одной из классических </w:t>
      </w:r>
      <w:r>
        <w:rPr>
          <w:spacing w:val="-2"/>
        </w:rPr>
        <w:t>сонат;</w:t>
      </w:r>
    </w:p>
    <w:p w:rsidR="0030204E" w:rsidRDefault="00D876F1">
      <w:pPr>
        <w:pStyle w:val="a4"/>
        <w:spacing w:line="264" w:lineRule="auto"/>
        <w:ind w:right="110"/>
      </w:pPr>
      <w:r>
        <w:t>вариативно: посещение концерта (в том числе виртуального); предварительное и</w:t>
      </w:r>
      <w:r>
        <w:t>зучение информации о произведениях</w:t>
      </w:r>
      <w:r>
        <w:rPr>
          <w:spacing w:val="-2"/>
        </w:rPr>
        <w:t xml:space="preserve"> </w:t>
      </w:r>
      <w:r>
        <w:t>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30204E" w:rsidRDefault="00D876F1">
      <w:pPr>
        <w:pStyle w:val="1"/>
        <w:spacing w:before="4"/>
      </w:pPr>
      <w:r>
        <w:rPr>
          <w:spacing w:val="-2"/>
        </w:rPr>
        <w:t>Симфоническая</w:t>
      </w:r>
      <w:r>
        <w:rPr>
          <w:spacing w:val="4"/>
        </w:rPr>
        <w:t xml:space="preserve"> </w:t>
      </w:r>
      <w:r>
        <w:rPr>
          <w:spacing w:val="-2"/>
        </w:rPr>
        <w:t>музыка.</w:t>
      </w:r>
    </w:p>
    <w:p w:rsidR="0030204E" w:rsidRDefault="0030204E">
      <w:pPr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/>
        <w:ind w:left="1340" w:firstLine="0"/>
        <w:jc w:val="left"/>
      </w:pPr>
      <w:r>
        <w:lastRenderedPageBreak/>
        <w:t>Содержание:</w:t>
      </w:r>
      <w:r>
        <w:rPr>
          <w:spacing w:val="17"/>
        </w:rPr>
        <w:t xml:space="preserve"> </w:t>
      </w:r>
      <w:r>
        <w:t>Одночастные</w:t>
      </w:r>
      <w:r>
        <w:rPr>
          <w:spacing w:val="24"/>
        </w:rPr>
        <w:t xml:space="preserve"> </w:t>
      </w:r>
      <w:r>
        <w:t>симфонические</w:t>
      </w:r>
      <w:r>
        <w:rPr>
          <w:spacing w:val="23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(увер</w:t>
      </w:r>
      <w:r>
        <w:t>тюра,</w:t>
      </w:r>
      <w:r>
        <w:rPr>
          <w:spacing w:val="24"/>
        </w:rPr>
        <w:t xml:space="preserve"> </w:t>
      </w:r>
      <w:r>
        <w:rPr>
          <w:spacing w:val="-2"/>
        </w:rPr>
        <w:t>картина).</w:t>
      </w:r>
    </w:p>
    <w:p w:rsidR="0030204E" w:rsidRDefault="00D876F1">
      <w:pPr>
        <w:pStyle w:val="a4"/>
        <w:spacing w:before="34"/>
        <w:ind w:firstLine="0"/>
        <w:jc w:val="left"/>
      </w:pPr>
      <w:r>
        <w:rPr>
          <w:spacing w:val="-2"/>
        </w:rPr>
        <w:t>Симфония.</w:t>
      </w:r>
    </w:p>
    <w:p w:rsidR="0030204E" w:rsidRDefault="00D876F1">
      <w:pPr>
        <w:pStyle w:val="a4"/>
        <w:spacing w:before="3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1" w:lineRule="auto"/>
        <w:ind w:right="118"/>
      </w:pPr>
      <w:r>
        <w:t>знакомство с образцами симфонической музыки: программной увертюры, классической 4-частной симфонии;</w:t>
      </w:r>
    </w:p>
    <w:p w:rsidR="0030204E" w:rsidRDefault="00D876F1">
      <w:pPr>
        <w:pStyle w:val="a4"/>
        <w:spacing w:before="4" w:line="264" w:lineRule="auto"/>
        <w:ind w:right="115"/>
      </w:pPr>
      <w:r>
        <w:t>освоение основных тем (</w:t>
      </w:r>
      <w:proofErr w:type="spellStart"/>
      <w:r>
        <w:t>пропевание</w:t>
      </w:r>
      <w:proofErr w:type="spellEnd"/>
      <w:r>
        <w:t>, графическая фиксация, пластическое интонирование), наблюдение за</w:t>
      </w:r>
      <w:r>
        <w:t xml:space="preserve"> процессом развертывания музыкального повествования;</w:t>
      </w:r>
    </w:p>
    <w:p w:rsidR="0030204E" w:rsidRDefault="00D876F1">
      <w:pPr>
        <w:pStyle w:val="a4"/>
        <w:spacing w:before="4"/>
        <w:ind w:left="1340" w:firstLine="0"/>
      </w:pPr>
      <w:r>
        <w:rPr>
          <w:spacing w:val="-2"/>
        </w:rPr>
        <w:t>образно-тематический</w:t>
      </w:r>
      <w:r>
        <w:rPr>
          <w:spacing w:val="12"/>
        </w:rPr>
        <w:t xml:space="preserve"> </w:t>
      </w:r>
      <w:r>
        <w:rPr>
          <w:spacing w:val="-2"/>
        </w:rPr>
        <w:t>конспект;</w:t>
      </w:r>
    </w:p>
    <w:p w:rsidR="0030204E" w:rsidRDefault="00D876F1">
      <w:pPr>
        <w:pStyle w:val="a4"/>
        <w:spacing w:before="28" w:line="264" w:lineRule="auto"/>
        <w:ind w:right="108"/>
      </w:pPr>
      <w:r>
        <w:t xml:space="preserve">исполнение (вокализация, пластическое интонирование, графическое моделирование, инструментальное </w:t>
      </w:r>
      <w:proofErr w:type="spellStart"/>
      <w:r>
        <w:t>музицирование</w:t>
      </w:r>
      <w:proofErr w:type="spellEnd"/>
      <w:r>
        <w:t>) фрагментов симфонической музыки;</w:t>
      </w:r>
    </w:p>
    <w:p w:rsidR="0030204E" w:rsidRDefault="00D876F1">
      <w:pPr>
        <w:pStyle w:val="a4"/>
        <w:spacing w:before="3"/>
        <w:ind w:left="1340" w:firstLine="0"/>
      </w:pPr>
      <w:r>
        <w:t>слушание</w:t>
      </w:r>
      <w:r>
        <w:rPr>
          <w:spacing w:val="-10"/>
        </w:rPr>
        <w:t xml:space="preserve"> </w:t>
      </w:r>
      <w:r>
        <w:t>целиком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симфонического</w:t>
      </w:r>
      <w:r>
        <w:rPr>
          <w:spacing w:val="-10"/>
        </w:rPr>
        <w:t xml:space="preserve"> </w:t>
      </w:r>
      <w:r>
        <w:rPr>
          <w:spacing w:val="-2"/>
        </w:rPr>
        <w:t>произведения;</w:t>
      </w:r>
    </w:p>
    <w:p w:rsidR="0030204E" w:rsidRDefault="00D876F1">
      <w:pPr>
        <w:pStyle w:val="a4"/>
        <w:spacing w:before="30" w:line="264" w:lineRule="auto"/>
        <w:ind w:right="116"/>
      </w:pPr>
      <w:r>
        <w:t>вариативно: посещение концерта (в том числе виртуального) симфонической музыки;</w:t>
      </w:r>
    </w:p>
    <w:p w:rsidR="0030204E" w:rsidRDefault="00D876F1">
      <w:pPr>
        <w:pStyle w:val="a4"/>
        <w:spacing w:before="2" w:line="264" w:lineRule="auto"/>
        <w:ind w:right="117"/>
      </w:pPr>
      <w:r>
        <w:t xml:space="preserve">предварительное изучение информации о произведениях концерта (сколько в них частей, как они называются, когда могут звучать </w:t>
      </w:r>
      <w:r>
        <w:rPr>
          <w:spacing w:val="-2"/>
        </w:rPr>
        <w:t>аплодисменты);</w:t>
      </w:r>
    </w:p>
    <w:p w:rsidR="0030204E" w:rsidRDefault="00D876F1">
      <w:pPr>
        <w:pStyle w:val="a4"/>
        <w:spacing w:line="321" w:lineRule="exact"/>
        <w:ind w:left="1340" w:firstLine="0"/>
      </w:pPr>
      <w:r>
        <w:t>п</w:t>
      </w:r>
      <w:r>
        <w:t>оследующее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рецензии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концерт.</w:t>
      </w:r>
    </w:p>
    <w:p w:rsidR="0030204E" w:rsidRDefault="00D876F1">
      <w:pPr>
        <w:pStyle w:val="1"/>
        <w:spacing w:before="38"/>
      </w:pPr>
      <w:r>
        <w:rPr>
          <w:spacing w:val="-2"/>
        </w:rPr>
        <w:t>Театральные</w:t>
      </w:r>
      <w:r>
        <w:rPr>
          <w:spacing w:val="4"/>
        </w:rPr>
        <w:t xml:space="preserve"> </w:t>
      </w:r>
      <w:r>
        <w:rPr>
          <w:spacing w:val="-2"/>
        </w:rPr>
        <w:t>жанры.</w:t>
      </w:r>
    </w:p>
    <w:p w:rsidR="0030204E" w:rsidRDefault="00D876F1">
      <w:pPr>
        <w:pStyle w:val="a4"/>
        <w:spacing w:before="28" w:line="264" w:lineRule="auto"/>
        <w:ind w:right="117"/>
      </w:pPr>
      <w: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</w:t>
      </w:r>
      <w:r>
        <w:t>южета. Лейтмотивы. Роль оркестра в музыкальном спектакле.</w:t>
      </w:r>
    </w:p>
    <w:p w:rsidR="0030204E" w:rsidRDefault="00D876F1">
      <w:pPr>
        <w:pStyle w:val="a4"/>
        <w:spacing w:line="322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/>
        <w:ind w:left="1340" w:firstLine="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отдельными</w:t>
      </w:r>
      <w:r>
        <w:rPr>
          <w:spacing w:val="-7"/>
        </w:rPr>
        <w:t xml:space="preserve"> </w:t>
      </w:r>
      <w:r>
        <w:t>номерами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опер,</w:t>
      </w:r>
      <w:r>
        <w:rPr>
          <w:spacing w:val="-4"/>
        </w:rPr>
        <w:t xml:space="preserve"> </w:t>
      </w:r>
      <w:r>
        <w:rPr>
          <w:spacing w:val="-2"/>
        </w:rPr>
        <w:t>балетов;</w:t>
      </w:r>
    </w:p>
    <w:p w:rsidR="0030204E" w:rsidRDefault="00D876F1">
      <w:pPr>
        <w:pStyle w:val="a4"/>
        <w:spacing w:before="33" w:line="264" w:lineRule="auto"/>
        <w:ind w:right="115"/>
      </w:pPr>
      <w:r>
        <w:t>разучивание и исполнение небольшого хорового фрагмента из оперы, слушание данного хора в аудио- или видеоз</w:t>
      </w:r>
      <w:r>
        <w:t>аписи, сравнение собственного и профессионального исполнений;</w:t>
      </w:r>
    </w:p>
    <w:p w:rsidR="0030204E" w:rsidRDefault="00D876F1">
      <w:pPr>
        <w:pStyle w:val="a4"/>
        <w:spacing w:line="264" w:lineRule="auto"/>
        <w:ind w:right="116"/>
      </w:pPr>
      <w:r>
        <w:t>музыкальная викторина на материале изученных фрагментов музыкальных спектаклей;</w:t>
      </w:r>
    </w:p>
    <w:p w:rsidR="0030204E" w:rsidRDefault="00D876F1">
      <w:pPr>
        <w:pStyle w:val="a4"/>
        <w:spacing w:before="1"/>
        <w:ind w:left="1340" w:firstLine="0"/>
      </w:pPr>
      <w:r>
        <w:t>различение,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слух:</w:t>
      </w:r>
    </w:p>
    <w:p w:rsidR="0030204E" w:rsidRDefault="00D876F1">
      <w:pPr>
        <w:pStyle w:val="a4"/>
        <w:spacing w:before="29"/>
        <w:ind w:left="1340" w:firstLine="0"/>
      </w:pPr>
      <w:r>
        <w:t>тембров</w:t>
      </w:r>
      <w:r>
        <w:rPr>
          <w:spacing w:val="-8"/>
        </w:rPr>
        <w:t xml:space="preserve"> </w:t>
      </w:r>
      <w:r>
        <w:t>голосов</w:t>
      </w:r>
      <w:r>
        <w:rPr>
          <w:spacing w:val="-8"/>
        </w:rPr>
        <w:t xml:space="preserve"> </w:t>
      </w:r>
      <w:r>
        <w:t>оперных</w:t>
      </w:r>
      <w:r>
        <w:rPr>
          <w:spacing w:val="-10"/>
        </w:rPr>
        <w:t xml:space="preserve"> </w:t>
      </w:r>
      <w:r>
        <w:rPr>
          <w:spacing w:val="-2"/>
        </w:rPr>
        <w:t>певцов;</w:t>
      </w:r>
    </w:p>
    <w:p w:rsidR="0030204E" w:rsidRDefault="00D876F1">
      <w:pPr>
        <w:pStyle w:val="a4"/>
        <w:spacing w:before="33" w:line="264" w:lineRule="auto"/>
        <w:ind w:left="1340" w:right="3638" w:firstLine="0"/>
      </w:pPr>
      <w:r>
        <w:t>оркестровых</w:t>
      </w:r>
      <w:r>
        <w:rPr>
          <w:spacing w:val="-16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тембров</w:t>
      </w:r>
      <w:r>
        <w:rPr>
          <w:spacing w:val="-13"/>
        </w:rPr>
        <w:t xml:space="preserve"> </w:t>
      </w:r>
      <w:r>
        <w:t xml:space="preserve">инструментов; типа </w:t>
      </w:r>
      <w:r>
        <w:t>номера (соло, дуэт, хор);</w:t>
      </w:r>
    </w:p>
    <w:p w:rsidR="0030204E" w:rsidRDefault="00D876F1">
      <w:pPr>
        <w:pStyle w:val="a4"/>
        <w:spacing w:before="3" w:line="264" w:lineRule="auto"/>
        <w:ind w:right="113"/>
      </w:pPr>
      <w: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/>
        <w:ind w:left="1340" w:firstLine="0"/>
      </w:pPr>
      <w:r>
        <w:lastRenderedPageBreak/>
        <w:t>последу</w:t>
      </w:r>
      <w:r>
        <w:t>ющее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рецензии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спектакль.</w:t>
      </w:r>
    </w:p>
    <w:p w:rsidR="0030204E" w:rsidRDefault="0030204E">
      <w:pPr>
        <w:pStyle w:val="a4"/>
        <w:ind w:left="0" w:firstLine="0"/>
        <w:jc w:val="left"/>
      </w:pPr>
    </w:p>
    <w:p w:rsidR="0030204E" w:rsidRDefault="0030204E">
      <w:pPr>
        <w:pStyle w:val="a4"/>
        <w:ind w:left="0" w:firstLine="0"/>
        <w:jc w:val="left"/>
      </w:pPr>
    </w:p>
    <w:p w:rsidR="0030204E" w:rsidRDefault="0030204E">
      <w:pPr>
        <w:pStyle w:val="a4"/>
        <w:spacing w:before="76"/>
        <w:ind w:left="0" w:firstLine="0"/>
        <w:jc w:val="left"/>
      </w:pPr>
    </w:p>
    <w:p w:rsidR="0030204E" w:rsidRDefault="00D876F1">
      <w:pPr>
        <w:pStyle w:val="1"/>
        <w:spacing w:before="0"/>
      </w:pPr>
      <w:r>
        <w:t>Вариативные</w:t>
      </w:r>
      <w:r>
        <w:rPr>
          <w:spacing w:val="-17"/>
        </w:rPr>
        <w:t xml:space="preserve"> </w:t>
      </w:r>
      <w:r>
        <w:rPr>
          <w:spacing w:val="-2"/>
        </w:rPr>
        <w:t>модули</w:t>
      </w:r>
    </w:p>
    <w:p w:rsidR="0030204E" w:rsidRDefault="0030204E">
      <w:pPr>
        <w:pStyle w:val="a4"/>
        <w:spacing w:before="4"/>
        <w:ind w:left="0" w:firstLine="0"/>
        <w:jc w:val="left"/>
        <w:rPr>
          <w:b/>
        </w:rPr>
      </w:pPr>
    </w:p>
    <w:p w:rsidR="0030204E" w:rsidRDefault="00D876F1">
      <w:pPr>
        <w:ind w:left="134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«Музыка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мира»</w:t>
      </w:r>
    </w:p>
    <w:p w:rsidR="0030204E" w:rsidRDefault="00D876F1">
      <w:pPr>
        <w:pStyle w:val="a4"/>
        <w:spacing w:before="29" w:line="264" w:lineRule="auto"/>
        <w:ind w:right="111"/>
      </w:pPr>
      <w:r>
        <w:t>(изучение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</w:t>
      </w:r>
      <w:r>
        <w:t xml:space="preserve">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30204E" w:rsidRDefault="00D876F1">
      <w:pPr>
        <w:pStyle w:val="1"/>
      </w:pPr>
      <w:r>
        <w:t>Музыка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древнейший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rPr>
          <w:spacing w:val="-2"/>
        </w:rPr>
        <w:t>человечества.</w:t>
      </w:r>
    </w:p>
    <w:p w:rsidR="0030204E" w:rsidRDefault="00D876F1">
      <w:pPr>
        <w:pStyle w:val="a4"/>
        <w:spacing w:before="29" w:line="264" w:lineRule="auto"/>
        <w:ind w:right="116"/>
      </w:pPr>
      <w:r>
        <w:t xml:space="preserve">Содержание: Археологические находки, легенды и сказания о музыке древних. Древняя </w:t>
      </w:r>
      <w:r>
        <w:t>Греция – колыбель европейской культуры (театр, хор, оркестр, лады, учение о гармонии).</w:t>
      </w:r>
    </w:p>
    <w:p w:rsidR="0030204E" w:rsidRDefault="00D876F1">
      <w:pPr>
        <w:pStyle w:val="a4"/>
        <w:spacing w:line="320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3"/>
      </w:pPr>
      <w:r>
        <w:t xml:space="preserve">экскурсия в музей (реальный или виртуальный) с экспозицией музыкальных артефактов древности, последующий пересказ полученной </w:t>
      </w:r>
      <w:r>
        <w:rPr>
          <w:spacing w:val="-2"/>
        </w:rPr>
        <w:t>информации;</w:t>
      </w:r>
    </w:p>
    <w:p w:rsidR="0030204E" w:rsidRDefault="00D876F1">
      <w:pPr>
        <w:pStyle w:val="a4"/>
        <w:spacing w:line="264" w:lineRule="auto"/>
        <w:ind w:right="119"/>
      </w:pPr>
      <w:r>
        <w:t>импровизация в духе древнего обряда (вызывание дождя, поклонение тотемному животному);</w:t>
      </w:r>
    </w:p>
    <w:p w:rsidR="0030204E" w:rsidRDefault="00D876F1">
      <w:pPr>
        <w:pStyle w:val="a4"/>
        <w:spacing w:line="264" w:lineRule="auto"/>
        <w:ind w:left="1340" w:right="2002" w:firstLine="0"/>
      </w:pPr>
      <w:proofErr w:type="gramStart"/>
      <w:r>
        <w:t>озвучивание, театрализация легенды (мифа) о музыке; вариативно:</w:t>
      </w:r>
      <w:r>
        <w:rPr>
          <w:spacing w:val="-17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rPr>
          <w:spacing w:val="-10"/>
        </w:rPr>
        <w:t xml:space="preserve"> </w:t>
      </w:r>
      <w:r>
        <w:t>викторины,</w:t>
      </w:r>
      <w:r>
        <w:rPr>
          <w:spacing w:val="-11"/>
        </w:rPr>
        <w:t xml:space="preserve"> </w:t>
      </w:r>
      <w:r>
        <w:t>интеллектуальные</w:t>
      </w:r>
      <w:r>
        <w:rPr>
          <w:spacing w:val="-12"/>
        </w:rPr>
        <w:t xml:space="preserve"> </w:t>
      </w:r>
      <w:r>
        <w:rPr>
          <w:spacing w:val="-2"/>
        </w:rPr>
        <w:t>игры;</w:t>
      </w:r>
      <w:proofErr w:type="gramEnd"/>
    </w:p>
    <w:p w:rsidR="0030204E" w:rsidRDefault="00D876F1">
      <w:pPr>
        <w:pStyle w:val="a4"/>
        <w:spacing w:before="3" w:line="261" w:lineRule="auto"/>
        <w:ind w:right="118"/>
      </w:pPr>
      <w:r>
        <w:t xml:space="preserve">исследовательские проекты в рамках тематики «Мифы Древней </w:t>
      </w:r>
      <w:r>
        <w:t>Греции в музыкальном искусстве XVII—XX веков».</w:t>
      </w:r>
    </w:p>
    <w:p w:rsidR="0030204E" w:rsidRDefault="00D876F1">
      <w:pPr>
        <w:pStyle w:val="1"/>
        <w:spacing w:before="4"/>
        <w:rPr>
          <w:b w:val="0"/>
        </w:rPr>
      </w:pPr>
      <w:r>
        <w:t>Музыкальный</w:t>
      </w:r>
      <w:r>
        <w:rPr>
          <w:spacing w:val="-14"/>
        </w:rPr>
        <w:t xml:space="preserve"> </w:t>
      </w:r>
      <w:r>
        <w:t>фольклор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rPr>
          <w:spacing w:val="-2"/>
        </w:rPr>
        <w:t>Европы</w:t>
      </w:r>
      <w:r>
        <w:rPr>
          <w:b w:val="0"/>
          <w:spacing w:val="-2"/>
        </w:rPr>
        <w:t>.</w:t>
      </w:r>
    </w:p>
    <w:p w:rsidR="0030204E" w:rsidRDefault="00D876F1">
      <w:pPr>
        <w:pStyle w:val="a4"/>
        <w:spacing w:before="33" w:line="264" w:lineRule="auto"/>
        <w:ind w:right="103"/>
      </w:pPr>
      <w:r>
        <w:t xml:space="preserve">Содержание: </w:t>
      </w:r>
      <w:proofErr w:type="gramStart"/>
      <w:r>
        <w:t xml:space="preserve"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</w:t>
      </w:r>
      <w:r>
        <w:t>английский, австрийский, немецкий, французский, итальянский, испанский, польский, норвежский, венгерский фольклор.</w:t>
      </w:r>
      <w:proofErr w:type="gramEnd"/>
      <w: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>
        <w:t>В том числе, но не исключительн</w:t>
      </w:r>
      <w:r>
        <w:t>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</w:t>
      </w:r>
      <w:r>
        <w:t>ог, тирольское пение, лендлер).</w:t>
      </w:r>
      <w:proofErr w:type="gramEnd"/>
      <w:r>
        <w:t xml:space="preserve"> Отражение европейского фольклора в творчестве профессиональных композиторов.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/>
        <w:ind w:left="1340" w:firstLine="0"/>
      </w:pPr>
      <w:r>
        <w:lastRenderedPageBreak/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7"/>
      </w:pPr>
      <w:r>
        <w:t>выявление характерных интонаций и ритмов в звучании традиционной музыки народов Европы;</w:t>
      </w:r>
    </w:p>
    <w:p w:rsidR="0030204E" w:rsidRDefault="00D876F1">
      <w:pPr>
        <w:pStyle w:val="a4"/>
        <w:spacing w:before="2" w:line="261" w:lineRule="auto"/>
        <w:ind w:right="117"/>
      </w:pPr>
      <w:r>
        <w:t xml:space="preserve">выявление </w:t>
      </w:r>
      <w:r>
        <w:t>общего и особенного при сравнении изучаемых образцов европейского фольклора и фольклора народов России;</w:t>
      </w:r>
    </w:p>
    <w:p w:rsidR="0030204E" w:rsidRDefault="00D876F1">
      <w:pPr>
        <w:pStyle w:val="a4"/>
        <w:spacing w:before="4"/>
        <w:ind w:left="1340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rPr>
          <w:spacing w:val="-2"/>
        </w:rPr>
        <w:t>танцев;</w:t>
      </w:r>
    </w:p>
    <w:p w:rsidR="0030204E" w:rsidRDefault="00D876F1">
      <w:pPr>
        <w:pStyle w:val="a4"/>
        <w:spacing w:before="33" w:line="264" w:lineRule="auto"/>
        <w:ind w:right="119"/>
      </w:pPr>
      <w:r>
        <w:t>двигательная, ритмическая, интонационная импровизация по мотивам изученных традиций народов Европы (в т</w:t>
      </w:r>
      <w:r>
        <w:t>ом числе в форме рондо).</w:t>
      </w:r>
    </w:p>
    <w:p w:rsidR="0030204E" w:rsidRDefault="00D876F1">
      <w:pPr>
        <w:pStyle w:val="1"/>
        <w:spacing w:before="8"/>
      </w:pPr>
      <w:r>
        <w:t>Музыкальный</w:t>
      </w:r>
      <w:r>
        <w:rPr>
          <w:spacing w:val="-9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Азии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Африки.</w:t>
      </w:r>
    </w:p>
    <w:p w:rsidR="0030204E" w:rsidRDefault="00D876F1">
      <w:pPr>
        <w:pStyle w:val="a4"/>
        <w:spacing w:before="23" w:line="264" w:lineRule="auto"/>
        <w:ind w:right="111"/>
      </w:pPr>
      <w:r>
        <w:t>Содержание: Африканская музыка – стихия ритма. Интонационн</w:t>
      </w:r>
      <w:proofErr w:type="gramStart"/>
      <w:r>
        <w:t>о-</w:t>
      </w:r>
      <w:proofErr w:type="gramEnd"/>
      <w:r>
        <w:t xml:space="preserve"> ладовая основа музыки стран Азии (для изучения данного тематического блока рекомендуется выбрать 1–2 национальные традиции из </w:t>
      </w:r>
      <w:r>
        <w:t xml:space="preserve">следующего списка стран: </w:t>
      </w:r>
      <w:proofErr w:type="gramStart"/>
      <w:r>
        <w:t>Китай, Индия, Япония, Вьетнам, Индонезия, Иран, Турция), уникальные традиции, музыкальные инструменты.</w:t>
      </w:r>
      <w:proofErr w:type="gramEnd"/>
      <w:r>
        <w:t xml:space="preserve"> Представления о роли музыки в жизни людей.</w:t>
      </w:r>
    </w:p>
    <w:p w:rsidR="0030204E" w:rsidRDefault="00D876F1">
      <w:pPr>
        <w:pStyle w:val="a4"/>
        <w:spacing w:before="2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7"/>
      </w:pPr>
      <w:r>
        <w:t>выявление характерных интонаций и ритмов в звучании тр</w:t>
      </w:r>
      <w:r>
        <w:t>адиционной музыки народов Африки и Азии;</w:t>
      </w:r>
    </w:p>
    <w:p w:rsidR="0030204E" w:rsidRDefault="00D876F1">
      <w:pPr>
        <w:pStyle w:val="a4"/>
        <w:spacing w:line="264" w:lineRule="auto"/>
        <w:ind w:right="117"/>
      </w:pPr>
      <w:r>
        <w:t>выявление общего и особенного при сравнении изучаемых образцов азиатского фольклора и фольклора народов России;</w:t>
      </w:r>
    </w:p>
    <w:p w:rsidR="0030204E" w:rsidRDefault="00D876F1">
      <w:pPr>
        <w:pStyle w:val="a4"/>
        <w:ind w:left="1340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rPr>
          <w:spacing w:val="-2"/>
        </w:rPr>
        <w:t>танцев;</w:t>
      </w:r>
    </w:p>
    <w:p w:rsidR="0030204E" w:rsidRDefault="00D876F1">
      <w:pPr>
        <w:pStyle w:val="a4"/>
        <w:spacing w:before="33" w:line="264" w:lineRule="auto"/>
        <w:ind w:right="112"/>
      </w:pPr>
      <w:r>
        <w:t>коллективные ритмические импровизации на шумовых и уда</w:t>
      </w:r>
      <w:r>
        <w:t xml:space="preserve">рных </w:t>
      </w:r>
      <w:r>
        <w:rPr>
          <w:spacing w:val="-2"/>
        </w:rPr>
        <w:t>инструментах;</w:t>
      </w:r>
    </w:p>
    <w:p w:rsidR="0030204E" w:rsidRDefault="00D876F1">
      <w:pPr>
        <w:pStyle w:val="a4"/>
        <w:spacing w:line="264" w:lineRule="auto"/>
        <w:ind w:right="117"/>
      </w:pPr>
      <w:r>
        <w:t xml:space="preserve">вариативно: исследовательские проекты по теме «Музыка стран Азии и </w:t>
      </w:r>
      <w:r>
        <w:rPr>
          <w:spacing w:val="-2"/>
        </w:rPr>
        <w:t>Африки».</w:t>
      </w:r>
    </w:p>
    <w:p w:rsidR="0030204E" w:rsidRDefault="00D876F1">
      <w:pPr>
        <w:pStyle w:val="1"/>
      </w:pPr>
      <w:r>
        <w:t>Народная</w:t>
      </w:r>
      <w:r>
        <w:rPr>
          <w:spacing w:val="-15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Американского</w:t>
      </w:r>
      <w:r>
        <w:rPr>
          <w:spacing w:val="-14"/>
        </w:rPr>
        <w:t xml:space="preserve"> </w:t>
      </w:r>
      <w:r>
        <w:rPr>
          <w:spacing w:val="-2"/>
        </w:rPr>
        <w:t>континента.</w:t>
      </w:r>
    </w:p>
    <w:p w:rsidR="0030204E" w:rsidRDefault="00D876F1">
      <w:pPr>
        <w:pStyle w:val="a4"/>
        <w:spacing w:before="28" w:line="264" w:lineRule="auto"/>
        <w:ind w:right="114"/>
      </w:pPr>
      <w:r>
        <w:t xml:space="preserve">Содержание: Стили и жанры американской музыки (кантри, блюз, </w:t>
      </w:r>
      <w:proofErr w:type="spellStart"/>
      <w:r>
        <w:t>спиричуэлс</w:t>
      </w:r>
      <w:proofErr w:type="spellEnd"/>
      <w:r>
        <w:t xml:space="preserve">, самба, </w:t>
      </w:r>
      <w:proofErr w:type="gramStart"/>
      <w:r>
        <w:t>босса-нова</w:t>
      </w:r>
      <w:proofErr w:type="gramEnd"/>
      <w:r>
        <w:t xml:space="preserve">). Смешение интонаций и ритмов различного </w:t>
      </w:r>
      <w:r>
        <w:rPr>
          <w:spacing w:val="-2"/>
        </w:rPr>
        <w:t>происхождения.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20"/>
      </w:pPr>
      <w:r>
        <w:t>выявление характерных интонаций и ритмов в звучании американского, латиноамери</w:t>
      </w:r>
      <w:r>
        <w:t>канского фольклора, прослеживание их национальных истоков;</w:t>
      </w:r>
    </w:p>
    <w:p w:rsidR="0030204E" w:rsidRDefault="00D876F1">
      <w:pPr>
        <w:pStyle w:val="a4"/>
        <w:spacing w:line="320" w:lineRule="exact"/>
        <w:ind w:left="1340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rPr>
          <w:spacing w:val="-2"/>
        </w:rPr>
        <w:t>танцев;</w:t>
      </w:r>
    </w:p>
    <w:p w:rsidR="0030204E" w:rsidRDefault="00D876F1">
      <w:pPr>
        <w:pStyle w:val="a4"/>
        <w:spacing w:before="33" w:line="264" w:lineRule="auto"/>
        <w:ind w:right="118"/>
      </w:pPr>
      <w:r>
        <w:t>индивидуальные и коллективные ритмические и мелодические импровизации в стиле (жанре) изучаемой традиции.</w:t>
      </w:r>
    </w:p>
    <w:p w:rsidR="0030204E" w:rsidRDefault="00D876F1">
      <w:pPr>
        <w:pStyle w:val="1"/>
        <w:spacing w:before="7" w:line="264" w:lineRule="auto"/>
        <w:ind w:right="2478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«Европейская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10"/>
        </w:rPr>
        <w:t xml:space="preserve"> </w:t>
      </w:r>
      <w:r>
        <w:t>музыка» Национальные истоки классической музыки.</w:t>
      </w:r>
    </w:p>
    <w:p w:rsidR="0030204E" w:rsidRDefault="00D876F1">
      <w:pPr>
        <w:pStyle w:val="a4"/>
        <w:spacing w:line="264" w:lineRule="auto"/>
        <w:ind w:right="118"/>
      </w:pPr>
      <w:r>
        <w:t>Содержание: Национальный музыкальный стиль на примере творчества Ф.</w:t>
      </w:r>
      <w:r>
        <w:rPr>
          <w:spacing w:val="29"/>
        </w:rPr>
        <w:t xml:space="preserve"> </w:t>
      </w:r>
      <w:r>
        <w:t>Шопена,</w:t>
      </w:r>
      <w:r>
        <w:rPr>
          <w:spacing w:val="30"/>
        </w:rPr>
        <w:t xml:space="preserve"> </w:t>
      </w:r>
      <w:r>
        <w:t>Э.</w:t>
      </w:r>
      <w:r>
        <w:rPr>
          <w:spacing w:val="25"/>
        </w:rPr>
        <w:t xml:space="preserve"> </w:t>
      </w:r>
      <w:r>
        <w:t>Грига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композиторов.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rPr>
          <w:spacing w:val="-2"/>
        </w:rPr>
        <w:t>композитора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20" w:firstLine="0"/>
      </w:pPr>
      <w:r>
        <w:lastRenderedPageBreak/>
        <w:t>классической музыки. Характерные жанры, образы, элеме</w:t>
      </w:r>
      <w:r>
        <w:t xml:space="preserve">нты музыкального </w:t>
      </w:r>
      <w:r>
        <w:rPr>
          <w:spacing w:val="-2"/>
        </w:rPr>
        <w:t>языка.</w:t>
      </w:r>
    </w:p>
    <w:p w:rsidR="0030204E" w:rsidRDefault="00D876F1">
      <w:pPr>
        <w:pStyle w:val="a4"/>
        <w:spacing w:before="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5"/>
      </w:pPr>
      <w:r>
        <w:t xml:space="preserve">знакомство с образцами музыки разных жанров, типичных для рассматриваемых национальных стилей, творчества изучаемых </w:t>
      </w:r>
      <w:r>
        <w:rPr>
          <w:spacing w:val="-2"/>
        </w:rPr>
        <w:t>композиторов;</w:t>
      </w:r>
    </w:p>
    <w:p w:rsidR="0030204E" w:rsidRDefault="00D876F1">
      <w:pPr>
        <w:pStyle w:val="a4"/>
        <w:spacing w:line="264" w:lineRule="auto"/>
        <w:ind w:right="107"/>
      </w:pPr>
      <w:r>
        <w:t>определение на слух характерных интонаций, ритмов, элементов музыкально</w:t>
      </w:r>
      <w:r>
        <w:t xml:space="preserve">го языка, умение напеть наиболее яркие интонации, </w:t>
      </w:r>
      <w:proofErr w:type="gramStart"/>
      <w:r>
        <w:t>прохлопать</w:t>
      </w:r>
      <w:proofErr w:type="gramEnd"/>
      <w:r>
        <w:t xml:space="preserve"> ритмические примеры из числа изучаемых классических произведений;</w:t>
      </w:r>
    </w:p>
    <w:p w:rsidR="0030204E" w:rsidRDefault="00D876F1">
      <w:pPr>
        <w:pStyle w:val="a4"/>
        <w:spacing w:line="264" w:lineRule="auto"/>
        <w:ind w:right="111"/>
      </w:pPr>
      <w: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>
        <w:t>изучаемых</w:t>
      </w:r>
      <w:proofErr w:type="gramEnd"/>
      <w:r>
        <w:t xml:space="preserve"> в данном </w:t>
      </w:r>
      <w:r>
        <w:rPr>
          <w:spacing w:val="-2"/>
        </w:rPr>
        <w:t>разделе);</w:t>
      </w:r>
    </w:p>
    <w:p w:rsidR="0030204E" w:rsidRDefault="00D876F1">
      <w:pPr>
        <w:pStyle w:val="a4"/>
        <w:spacing w:line="261" w:lineRule="auto"/>
        <w:ind w:right="110"/>
      </w:pPr>
      <w:r>
        <w:t>музыкальная викторина на знание музыки, названий и авторов изученных произведений;</w:t>
      </w:r>
    </w:p>
    <w:p w:rsidR="0030204E" w:rsidRDefault="00D876F1">
      <w:pPr>
        <w:pStyle w:val="a4"/>
        <w:spacing w:before="5" w:line="264" w:lineRule="auto"/>
        <w:ind w:right="113"/>
      </w:pPr>
      <w: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</w:t>
      </w:r>
      <w:r>
        <w:t>ильмов о творчестве выдающих европейских композиторов с последующим обсуждением в классе; 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спектакля.</w:t>
      </w:r>
    </w:p>
    <w:p w:rsidR="0030204E" w:rsidRDefault="00D876F1">
      <w:pPr>
        <w:pStyle w:val="1"/>
      </w:pPr>
      <w:r>
        <w:t>Музыкант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публика.</w:t>
      </w:r>
    </w:p>
    <w:p w:rsidR="0030204E" w:rsidRDefault="00D876F1">
      <w:pPr>
        <w:pStyle w:val="a4"/>
        <w:spacing w:before="29" w:line="264" w:lineRule="auto"/>
        <w:ind w:right="114"/>
      </w:pPr>
      <w:r>
        <w:t xml:space="preserve">Содержание: Кумиры публики (на примере творчества В.А. Моцарта, Н. </w:t>
      </w:r>
      <w:r>
        <w:t>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30204E" w:rsidRDefault="00D876F1">
      <w:pPr>
        <w:pStyle w:val="a4"/>
        <w:spacing w:line="322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/>
        <w:ind w:left="1340" w:firstLine="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образцами</w:t>
      </w:r>
      <w:r>
        <w:rPr>
          <w:spacing w:val="-9"/>
        </w:rPr>
        <w:t xml:space="preserve"> </w:t>
      </w:r>
      <w:r>
        <w:t>виртуозной</w:t>
      </w:r>
      <w:r>
        <w:rPr>
          <w:spacing w:val="-9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33" w:line="261" w:lineRule="auto"/>
        <w:ind w:right="107"/>
      </w:pPr>
      <w:r>
        <w:t>размышление над фактами биографий великих музыкантов – как любимцев публики, так и непонятых современниками;</w:t>
      </w:r>
    </w:p>
    <w:p w:rsidR="0030204E" w:rsidRDefault="00D876F1">
      <w:pPr>
        <w:pStyle w:val="a4"/>
        <w:spacing w:before="4" w:line="264" w:lineRule="auto"/>
        <w:ind w:right="116"/>
      </w:pPr>
      <w:r>
        <w:t>определение на слух мелодий, интонаций, ритмов, элементов музыкального языка, изучаемых классических произведений, умение напеть</w:t>
      </w:r>
      <w:r>
        <w:t xml:space="preserve"> их наиболее яркие </w:t>
      </w:r>
      <w:proofErr w:type="spellStart"/>
      <w:r>
        <w:t>ритмоинтонации</w:t>
      </w:r>
      <w:proofErr w:type="spellEnd"/>
      <w:r>
        <w:t>;</w:t>
      </w:r>
    </w:p>
    <w:p w:rsidR="0030204E" w:rsidRDefault="00D876F1">
      <w:pPr>
        <w:pStyle w:val="a4"/>
        <w:spacing w:before="4" w:line="261" w:lineRule="auto"/>
        <w:ind w:right="111"/>
      </w:pPr>
      <w:r>
        <w:t>музыкальная викторина на знание музыки, названий и авторов изученных произведений;</w:t>
      </w:r>
    </w:p>
    <w:p w:rsidR="0030204E" w:rsidRDefault="00D876F1">
      <w:pPr>
        <w:pStyle w:val="a4"/>
        <w:spacing w:before="4" w:line="264" w:lineRule="auto"/>
        <w:ind w:right="119"/>
      </w:pPr>
      <w:r>
        <w:t>знание и соблюдение общепринятых норм слушания музыки, правил поведения в концертном зале, театре оперы и балета;</w:t>
      </w:r>
    </w:p>
    <w:p w:rsidR="0030204E" w:rsidRDefault="00D876F1">
      <w:pPr>
        <w:pStyle w:val="a4"/>
        <w:spacing w:before="2" w:line="264" w:lineRule="auto"/>
        <w:ind w:right="117"/>
      </w:pPr>
      <w:proofErr w:type="gramStart"/>
      <w:r>
        <w:t>вариативно: работа с инт</w:t>
      </w:r>
      <w:r>
        <w:t>ерактивной картой (география путешествий, гастролей), лентой времени (имена, факты, явления, музыкальные произведения);</w:t>
      </w:r>
      <w:r>
        <w:rPr>
          <w:spacing w:val="40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классической</w:t>
      </w:r>
      <w:r>
        <w:rPr>
          <w:spacing w:val="40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последующим</w:t>
      </w:r>
      <w:proofErr w:type="gramEnd"/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5" w:firstLine="0"/>
      </w:pPr>
      <w:r>
        <w:lastRenderedPageBreak/>
        <w:t xml:space="preserve">обсуждением в классе; создание тематической подборки музыкальных </w:t>
      </w:r>
      <w:r>
        <w:t>произведений для домашнего прослушивания.</w:t>
      </w:r>
    </w:p>
    <w:p w:rsidR="0030204E" w:rsidRDefault="00D876F1">
      <w:pPr>
        <w:pStyle w:val="1"/>
        <w:spacing w:before="7"/>
      </w:pPr>
      <w:r>
        <w:t>Музыка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зеркало</w:t>
      </w:r>
      <w:r>
        <w:rPr>
          <w:spacing w:val="-8"/>
        </w:rPr>
        <w:t xml:space="preserve"> </w:t>
      </w:r>
      <w:r>
        <w:rPr>
          <w:spacing w:val="-2"/>
        </w:rPr>
        <w:t>эпохи.</w:t>
      </w:r>
    </w:p>
    <w:p w:rsidR="0030204E" w:rsidRDefault="00D876F1">
      <w:pPr>
        <w:pStyle w:val="a4"/>
        <w:spacing w:before="29" w:line="264" w:lineRule="auto"/>
        <w:ind w:right="105"/>
      </w:pPr>
      <w:r>
        <w:t>Содержание: Искусство как отражение, с одной стороны – образа</w:t>
      </w:r>
      <w:r>
        <w:rPr>
          <w:spacing w:val="80"/>
        </w:rPr>
        <w:t xml:space="preserve"> </w:t>
      </w:r>
      <w:r>
        <w:t>жизни, с другой – главных ценностей, идеалов конкретной эпохи. Стили барокко и классицизм (круг основных образов, характерных ин</w:t>
      </w:r>
      <w:r>
        <w:t xml:space="preserve">тонаций, жанров). Полифонический и гомофонно-гармонический склад на примере творчества И.С. Баха и Л. </w:t>
      </w:r>
      <w:proofErr w:type="spellStart"/>
      <w:r>
        <w:t>ван</w:t>
      </w:r>
      <w:proofErr w:type="spellEnd"/>
      <w:r>
        <w:t xml:space="preserve"> Бетховена.</w:t>
      </w:r>
    </w:p>
    <w:p w:rsidR="0030204E" w:rsidRDefault="00D876F1">
      <w:pPr>
        <w:pStyle w:val="a4"/>
        <w:spacing w:before="1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10"/>
      </w:pPr>
      <w:r>
        <w:t xml:space="preserve">знакомство с образцами полифонической и гомофонно-гармонической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2" w:line="264" w:lineRule="auto"/>
        <w:ind w:right="107"/>
      </w:pPr>
      <w:r>
        <w:t>разучивание, исполнение не менее одн</w:t>
      </w:r>
      <w:r>
        <w:t xml:space="preserve">ого вокального произведения, сочиненного композитором-классиком (из числа </w:t>
      </w:r>
      <w:proofErr w:type="gramStart"/>
      <w:r>
        <w:t>изучаемых</w:t>
      </w:r>
      <w:proofErr w:type="gramEnd"/>
      <w:r>
        <w:t xml:space="preserve"> в данном </w:t>
      </w:r>
      <w:r>
        <w:rPr>
          <w:spacing w:val="-2"/>
        </w:rPr>
        <w:t>разделе);</w:t>
      </w:r>
    </w:p>
    <w:p w:rsidR="0030204E" w:rsidRDefault="00D876F1">
      <w:pPr>
        <w:pStyle w:val="a4"/>
        <w:spacing w:line="321" w:lineRule="exact"/>
        <w:ind w:left="1340" w:firstLine="0"/>
      </w:pPr>
      <w:r>
        <w:t>исполнение</w:t>
      </w:r>
      <w:r>
        <w:rPr>
          <w:spacing w:val="-12"/>
        </w:rPr>
        <w:t xml:space="preserve"> </w:t>
      </w:r>
      <w:r>
        <w:t>вокальных,</w:t>
      </w:r>
      <w:r>
        <w:rPr>
          <w:spacing w:val="-9"/>
        </w:rPr>
        <w:t xml:space="preserve"> </w:t>
      </w:r>
      <w:r>
        <w:t>ритмических,</w:t>
      </w:r>
      <w:r>
        <w:rPr>
          <w:spacing w:val="-10"/>
        </w:rPr>
        <w:t xml:space="preserve"> </w:t>
      </w:r>
      <w:r>
        <w:t>речевых</w:t>
      </w:r>
      <w:r>
        <w:rPr>
          <w:spacing w:val="-15"/>
        </w:rPr>
        <w:t xml:space="preserve"> </w:t>
      </w:r>
      <w:r>
        <w:rPr>
          <w:spacing w:val="-2"/>
        </w:rPr>
        <w:t>канонов;</w:t>
      </w:r>
    </w:p>
    <w:p w:rsidR="0030204E" w:rsidRDefault="00D876F1">
      <w:pPr>
        <w:pStyle w:val="a4"/>
        <w:spacing w:before="33" w:line="264" w:lineRule="auto"/>
        <w:ind w:right="115"/>
      </w:pPr>
      <w:r>
        <w:t>музыкальная викторина на знание музыки, названий и авторов изученных произведений;</w:t>
      </w:r>
    </w:p>
    <w:p w:rsidR="0030204E" w:rsidRDefault="00D876F1">
      <w:pPr>
        <w:pStyle w:val="a4"/>
        <w:spacing w:before="2" w:line="264" w:lineRule="auto"/>
        <w:ind w:right="116"/>
      </w:pPr>
      <w: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</w:t>
      </w:r>
      <w:r>
        <w:t xml:space="preserve"> пути изучаемых </w:t>
      </w:r>
      <w:r>
        <w:rPr>
          <w:spacing w:val="-2"/>
        </w:rPr>
        <w:t>композиторов.</w:t>
      </w:r>
    </w:p>
    <w:p w:rsidR="0030204E" w:rsidRDefault="00D876F1">
      <w:pPr>
        <w:pStyle w:val="1"/>
      </w:pPr>
      <w:r>
        <w:t>Музыкальный</w:t>
      </w:r>
      <w:r>
        <w:rPr>
          <w:spacing w:val="-14"/>
        </w:rPr>
        <w:t xml:space="preserve"> </w:t>
      </w:r>
      <w:r>
        <w:rPr>
          <w:spacing w:val="-2"/>
        </w:rPr>
        <w:t>образ.</w:t>
      </w:r>
    </w:p>
    <w:p w:rsidR="0030204E" w:rsidRDefault="00D876F1">
      <w:pPr>
        <w:pStyle w:val="a4"/>
        <w:spacing w:before="24" w:line="264" w:lineRule="auto"/>
        <w:ind w:right="110"/>
      </w:pPr>
      <w:r>
        <w:t xml:space="preserve">Содержание: Героические образы в музыке. Лирический герой музыкального произведения. Судьба человека – судьба человечества (на примере творчества Л. </w:t>
      </w:r>
      <w:proofErr w:type="spellStart"/>
      <w:r>
        <w:t>ван</w:t>
      </w:r>
      <w:proofErr w:type="spellEnd"/>
      <w:r>
        <w:t xml:space="preserve"> Бетховена, Ф. Шуберта и других композиторов). Стили кл</w:t>
      </w:r>
      <w:r>
        <w:t>ассицизм и романтизм (круг основных образов, характерных интонаций, жанров).</w:t>
      </w:r>
    </w:p>
    <w:p w:rsidR="0030204E" w:rsidRDefault="00D876F1">
      <w:pPr>
        <w:pStyle w:val="a4"/>
        <w:spacing w:before="1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3"/>
      </w:pPr>
      <w: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</w:t>
      </w:r>
      <w:r>
        <w:t xml:space="preserve"> образу, идентификация с лирическим героем </w:t>
      </w:r>
      <w:r>
        <w:rPr>
          <w:spacing w:val="-2"/>
        </w:rPr>
        <w:t>произведения;</w:t>
      </w:r>
    </w:p>
    <w:p w:rsidR="0030204E" w:rsidRDefault="00D876F1">
      <w:pPr>
        <w:pStyle w:val="a4"/>
        <w:spacing w:line="264" w:lineRule="auto"/>
        <w:ind w:right="110"/>
      </w:pPr>
      <w:r>
        <w:t xml:space="preserve">узнавание на слух мелодий, интонаций, ритмов, элементов музыкального языка изучаемых классических произведений, умение напеть их наиболее яркие темы, </w:t>
      </w:r>
      <w:proofErr w:type="spellStart"/>
      <w:r>
        <w:t>ритмоинтонации</w:t>
      </w:r>
      <w:proofErr w:type="spellEnd"/>
      <w:r>
        <w:t>;</w:t>
      </w:r>
    </w:p>
    <w:p w:rsidR="0030204E" w:rsidRDefault="00D876F1">
      <w:pPr>
        <w:pStyle w:val="a4"/>
        <w:spacing w:before="2" w:line="264" w:lineRule="auto"/>
        <w:ind w:right="110"/>
      </w:pPr>
      <w:r>
        <w:t xml:space="preserve">разучивание, исполнение не менее </w:t>
      </w:r>
      <w:r>
        <w:t>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5"/>
      </w:pPr>
      <w:r>
        <w:lastRenderedPageBreak/>
        <w:t>музыкальная викторина на знание музыки, названий и авторов изученных произведений;</w:t>
      </w:r>
    </w:p>
    <w:p w:rsidR="0030204E" w:rsidRDefault="00D876F1">
      <w:pPr>
        <w:pStyle w:val="a4"/>
        <w:spacing w:before="3" w:line="264" w:lineRule="auto"/>
        <w:ind w:right="110"/>
      </w:pPr>
      <w:r>
        <w:t>вариативно: сочинение музыки, имп</w:t>
      </w:r>
      <w:r>
        <w:t>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30204E" w:rsidRDefault="00D876F1">
      <w:pPr>
        <w:pStyle w:val="1"/>
      </w:pPr>
      <w:r>
        <w:t>Музыкальная</w:t>
      </w:r>
      <w:r>
        <w:rPr>
          <w:spacing w:val="-16"/>
        </w:rPr>
        <w:t xml:space="preserve"> </w:t>
      </w:r>
      <w:r>
        <w:rPr>
          <w:spacing w:val="-2"/>
        </w:rPr>
        <w:t>дра</w:t>
      </w:r>
      <w:r>
        <w:rPr>
          <w:spacing w:val="-2"/>
        </w:rPr>
        <w:t>матургия.</w:t>
      </w:r>
    </w:p>
    <w:p w:rsidR="0030204E" w:rsidRDefault="00D876F1">
      <w:pPr>
        <w:pStyle w:val="a4"/>
        <w:spacing w:before="29" w:line="264" w:lineRule="auto"/>
        <w:ind w:right="114"/>
      </w:pPr>
      <w:r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30204E" w:rsidRDefault="00D876F1">
      <w:pPr>
        <w:pStyle w:val="a4"/>
        <w:spacing w:line="320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1" w:lineRule="auto"/>
        <w:ind w:right="119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логики музыкального развития;</w:t>
      </w:r>
    </w:p>
    <w:p w:rsidR="0030204E" w:rsidRDefault="00D876F1">
      <w:pPr>
        <w:pStyle w:val="a4"/>
        <w:spacing w:before="5" w:line="264" w:lineRule="auto"/>
        <w:ind w:right="107"/>
      </w:pPr>
      <w: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30204E" w:rsidRDefault="00D876F1">
      <w:pPr>
        <w:pStyle w:val="a4"/>
        <w:spacing w:before="2" w:line="264" w:lineRule="auto"/>
        <w:ind w:right="115"/>
      </w:pPr>
      <w:r>
        <w:t>узнавание на слух музыкальных тем, их вариантов, видоизмененных</w:t>
      </w:r>
      <w:r>
        <w:t xml:space="preserve"> в процессе развития;</w:t>
      </w:r>
    </w:p>
    <w:p w:rsidR="0030204E" w:rsidRDefault="00D876F1">
      <w:pPr>
        <w:pStyle w:val="a4"/>
        <w:spacing w:line="264" w:lineRule="auto"/>
        <w:ind w:right="118"/>
      </w:pPr>
      <w:r>
        <w:t>составление наглядной (буквенной, цифровой) схемы строения музыкального произведения;</w:t>
      </w:r>
    </w:p>
    <w:p w:rsidR="0030204E" w:rsidRDefault="00D876F1">
      <w:pPr>
        <w:pStyle w:val="a4"/>
        <w:spacing w:line="264" w:lineRule="auto"/>
        <w:ind w:right="115"/>
      </w:pPr>
      <w: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</w:t>
      </w:r>
      <w:r>
        <w:t>а в его развитии;</w:t>
      </w:r>
    </w:p>
    <w:p w:rsidR="0030204E" w:rsidRDefault="00D876F1">
      <w:pPr>
        <w:pStyle w:val="a4"/>
        <w:spacing w:line="264" w:lineRule="auto"/>
        <w:ind w:right="115"/>
      </w:pPr>
      <w:r>
        <w:t>музыкальная викторина на знание музыки, названий и авторов изученных произведений;</w:t>
      </w:r>
    </w:p>
    <w:p w:rsidR="0030204E" w:rsidRDefault="00D876F1">
      <w:pPr>
        <w:pStyle w:val="a4"/>
        <w:spacing w:line="264" w:lineRule="auto"/>
        <w:ind w:right="108"/>
      </w:pPr>
      <w: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</w:t>
      </w:r>
      <w:r>
        <w:t>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30204E" w:rsidRDefault="00D876F1">
      <w:pPr>
        <w:pStyle w:val="1"/>
        <w:spacing w:before="6"/>
      </w:pPr>
      <w:r>
        <w:rPr>
          <w:spacing w:val="-2"/>
        </w:rPr>
        <w:t>Музыкальный</w:t>
      </w:r>
      <w:r>
        <w:rPr>
          <w:spacing w:val="3"/>
        </w:rPr>
        <w:t xml:space="preserve"> </w:t>
      </w:r>
      <w:r>
        <w:rPr>
          <w:spacing w:val="-2"/>
        </w:rPr>
        <w:t>стиль.</w:t>
      </w:r>
    </w:p>
    <w:p w:rsidR="0030204E" w:rsidRDefault="00D876F1">
      <w:pPr>
        <w:pStyle w:val="a4"/>
        <w:spacing w:before="28" w:line="264" w:lineRule="auto"/>
        <w:ind w:right="121"/>
      </w:pPr>
      <w:r>
        <w:t>Содержание: Стиль как единство эстетических идеалов, круга образов, драматург</w:t>
      </w:r>
      <w:r>
        <w:t>ических приемов, музыкального языка. (На примере творчества В.А. Моцарта, К. Дебюсси, А. Шенберга и других композиторов).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3"/>
      </w:pPr>
      <w:r>
        <w:t xml:space="preserve">обобщение и систематизация знаний о различных проявлениях музыкального стиля (стиль композитора, </w:t>
      </w:r>
      <w:r>
        <w:t>национальный стиль, стиль эпохи);</w:t>
      </w:r>
    </w:p>
    <w:p w:rsidR="0030204E" w:rsidRDefault="00D876F1">
      <w:pPr>
        <w:pStyle w:val="a4"/>
        <w:spacing w:line="264" w:lineRule="auto"/>
        <w:ind w:right="107"/>
      </w:pPr>
      <w: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5"/>
      </w:pPr>
      <w:r>
        <w:lastRenderedPageBreak/>
        <w:t xml:space="preserve">музыкальная викторина на знание музыки, названий и авторов изученных </w:t>
      </w:r>
      <w:r>
        <w:t>произведений;</w:t>
      </w:r>
    </w:p>
    <w:p w:rsidR="0030204E" w:rsidRDefault="00D876F1">
      <w:pPr>
        <w:pStyle w:val="a4"/>
        <w:spacing w:before="3" w:line="264" w:lineRule="auto"/>
        <w:ind w:left="1340" w:right="1667" w:firstLine="0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звучании</w:t>
      </w:r>
      <w:r>
        <w:rPr>
          <w:spacing w:val="-7"/>
        </w:rPr>
        <w:t xml:space="preserve"> </w:t>
      </w:r>
      <w:r>
        <w:t>незнакомого</w:t>
      </w:r>
      <w:r>
        <w:rPr>
          <w:spacing w:val="-7"/>
        </w:rPr>
        <w:t xml:space="preserve"> </w:t>
      </w:r>
      <w:r>
        <w:t>произведения: принадлежности к одному из изученных стилей;</w:t>
      </w:r>
    </w:p>
    <w:p w:rsidR="0030204E" w:rsidRDefault="00D876F1">
      <w:pPr>
        <w:pStyle w:val="a4"/>
        <w:spacing w:line="264" w:lineRule="auto"/>
        <w:ind w:right="117"/>
      </w:pPr>
      <w:r>
        <w:t>исполнительского состава (количество и состав исполнителей, музыкальных инструментов);</w:t>
      </w:r>
    </w:p>
    <w:p w:rsidR="0030204E" w:rsidRDefault="00D876F1">
      <w:pPr>
        <w:pStyle w:val="a4"/>
        <w:ind w:left="1340" w:firstLine="0"/>
      </w:pPr>
      <w:r>
        <w:t>жанра,</w:t>
      </w:r>
      <w:r>
        <w:rPr>
          <w:spacing w:val="-6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rPr>
          <w:spacing w:val="-2"/>
        </w:rPr>
        <w:t>образов;</w:t>
      </w:r>
    </w:p>
    <w:p w:rsidR="0030204E" w:rsidRDefault="00D876F1">
      <w:pPr>
        <w:pStyle w:val="a4"/>
        <w:spacing w:before="33" w:line="264" w:lineRule="auto"/>
        <w:ind w:right="113"/>
      </w:pPr>
      <w:r>
        <w:t xml:space="preserve">способа музыкального изложения </w:t>
      </w:r>
      <w:r>
        <w:t>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30204E" w:rsidRDefault="00D876F1">
      <w:pPr>
        <w:pStyle w:val="a4"/>
        <w:spacing w:line="264" w:lineRule="auto"/>
        <w:ind w:right="117"/>
      </w:pPr>
      <w:r>
        <w:t xml:space="preserve">вариативно: исследовательские проекты, посвященные эстетике и особенностям музыкального искусства различных стилей XX </w:t>
      </w:r>
      <w:r>
        <w:t>века.</w:t>
      </w:r>
    </w:p>
    <w:p w:rsidR="0030204E" w:rsidRDefault="00D876F1">
      <w:pPr>
        <w:pStyle w:val="1"/>
        <w:spacing w:line="261" w:lineRule="auto"/>
        <w:ind w:right="4716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«Духовная</w:t>
      </w:r>
      <w:r>
        <w:rPr>
          <w:spacing w:val="-12"/>
        </w:rPr>
        <w:t xml:space="preserve"> </w:t>
      </w:r>
      <w:r>
        <w:t>музыка» Храмовый синтез искусств.</w:t>
      </w:r>
    </w:p>
    <w:p w:rsidR="0030204E" w:rsidRDefault="00D876F1">
      <w:pPr>
        <w:pStyle w:val="a4"/>
        <w:spacing w:line="264" w:lineRule="auto"/>
        <w:ind w:right="117"/>
      </w:pPr>
      <w:r>
        <w:t xml:space="preserve">Музыка православного и католического богослужения (колокола, пение </w:t>
      </w:r>
      <w:proofErr w:type="spellStart"/>
      <w:r>
        <w:t>acapella</w:t>
      </w:r>
      <w:proofErr w:type="spellEnd"/>
      <w: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30204E" w:rsidRDefault="00D876F1">
      <w:pPr>
        <w:pStyle w:val="a4"/>
        <w:spacing w:before="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</w:t>
      </w:r>
      <w:r>
        <w:t>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06"/>
      </w:pPr>
      <w: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</w:t>
      </w:r>
      <w:r>
        <w:t>;</w:t>
      </w:r>
    </w:p>
    <w:p w:rsidR="0030204E" w:rsidRDefault="00D876F1">
      <w:pPr>
        <w:pStyle w:val="a4"/>
        <w:spacing w:before="4" w:line="264" w:lineRule="auto"/>
        <w:ind w:right="120"/>
      </w:pPr>
      <w: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30204E" w:rsidRDefault="00D876F1">
      <w:pPr>
        <w:pStyle w:val="a4"/>
        <w:spacing w:line="264" w:lineRule="auto"/>
        <w:ind w:right="116"/>
      </w:pPr>
      <w:r>
        <w:t>исполнение вокальных произведений, связанных с религиозной традицией, перекликающихся с ней по те</w:t>
      </w:r>
      <w:r>
        <w:t>матике;</w:t>
      </w:r>
    </w:p>
    <w:p w:rsidR="0030204E" w:rsidRDefault="00D876F1">
      <w:pPr>
        <w:pStyle w:val="a4"/>
        <w:spacing w:line="264" w:lineRule="auto"/>
        <w:ind w:right="121"/>
      </w:pPr>
      <w:r>
        <w:t>определение сходства и различия элементов разных видов искусства (музыки, живописи, архитектуры), относящихся:</w:t>
      </w:r>
    </w:p>
    <w:p w:rsidR="0030204E" w:rsidRDefault="00D876F1">
      <w:pPr>
        <w:pStyle w:val="a4"/>
        <w:ind w:left="1340" w:firstLine="0"/>
      </w:pPr>
      <w:r>
        <w:t>к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rPr>
          <w:spacing w:val="-2"/>
        </w:rPr>
        <w:t>традиции;</w:t>
      </w:r>
    </w:p>
    <w:p w:rsidR="0030204E" w:rsidRDefault="00D876F1">
      <w:pPr>
        <w:pStyle w:val="a4"/>
        <w:spacing w:before="32" w:line="264" w:lineRule="auto"/>
        <w:ind w:left="1340" w:right="2611" w:firstLine="0"/>
        <w:jc w:val="left"/>
      </w:pPr>
      <w:r>
        <w:t>западноевропейской</w:t>
      </w:r>
      <w:r>
        <w:rPr>
          <w:spacing w:val="-18"/>
        </w:rPr>
        <w:t xml:space="preserve"> </w:t>
      </w:r>
      <w:r>
        <w:t>христианской</w:t>
      </w:r>
      <w:r>
        <w:rPr>
          <w:spacing w:val="-17"/>
        </w:rPr>
        <w:t xml:space="preserve"> </w:t>
      </w:r>
      <w:r>
        <w:t>традиции; другим конфессиям (по выбору учителя);</w:t>
      </w:r>
    </w:p>
    <w:p w:rsidR="0030204E" w:rsidRDefault="00D876F1">
      <w:pPr>
        <w:pStyle w:val="a4"/>
        <w:spacing w:line="320" w:lineRule="exact"/>
        <w:ind w:left="1340" w:firstLine="0"/>
        <w:jc w:val="left"/>
      </w:pPr>
      <w:r>
        <w:t>вариативно:</w:t>
      </w:r>
      <w:r>
        <w:rPr>
          <w:spacing w:val="-1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rPr>
          <w:spacing w:val="-2"/>
        </w:rPr>
        <w:t>музыки.</w:t>
      </w:r>
    </w:p>
    <w:p w:rsidR="0030204E" w:rsidRDefault="00D876F1">
      <w:pPr>
        <w:pStyle w:val="1"/>
        <w:spacing w:before="38"/>
      </w:pPr>
      <w:r>
        <w:t>Развитие</w:t>
      </w:r>
      <w:r>
        <w:rPr>
          <w:spacing w:val="-10"/>
        </w:rPr>
        <w:t xml:space="preserve"> </w:t>
      </w:r>
      <w:r>
        <w:t>церковной</w:t>
      </w:r>
      <w:r>
        <w:rPr>
          <w:spacing w:val="-13"/>
        </w:rPr>
        <w:t xml:space="preserve"> </w:t>
      </w:r>
      <w:r>
        <w:rPr>
          <w:spacing w:val="-2"/>
        </w:rPr>
        <w:t>музыки</w:t>
      </w:r>
    </w:p>
    <w:p w:rsidR="0030204E" w:rsidRDefault="00D876F1">
      <w:pPr>
        <w:pStyle w:val="a4"/>
        <w:spacing w:before="28" w:line="264" w:lineRule="auto"/>
        <w:ind w:right="114"/>
      </w:pPr>
      <w:r>
        <w:t xml:space="preserve">Содержание: Европейская музыка религиозной традиции (григорианский хорал, изобретение нотной записи </w:t>
      </w:r>
      <w:proofErr w:type="spellStart"/>
      <w:r>
        <w:t>Гвидод’Ареццо</w:t>
      </w:r>
      <w:proofErr w:type="spellEnd"/>
      <w:r>
        <w:t xml:space="preserve">, протестантский хорал). Русская музыка религиозной традиции (знаменный распев, крюковая </w:t>
      </w:r>
      <w:r>
        <w:t xml:space="preserve">запись, </w:t>
      </w:r>
      <w:proofErr w:type="spellStart"/>
      <w:r>
        <w:t>партесное</w:t>
      </w:r>
      <w:proofErr w:type="spellEnd"/>
      <w:r>
        <w:t xml:space="preserve"> пение). Полифония в западной и русской духовной музыке. Жанры: кантата, духовный концерт, реквием.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/>
        <w:ind w:left="1340" w:firstLine="0"/>
      </w:pPr>
      <w:r>
        <w:lastRenderedPageBreak/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/>
        <w:ind w:left="1340" w:firstLine="0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rPr>
          <w:spacing w:val="-2"/>
        </w:rPr>
        <w:t>записи;</w:t>
      </w:r>
    </w:p>
    <w:p w:rsidR="0030204E" w:rsidRDefault="00D876F1">
      <w:pPr>
        <w:pStyle w:val="a4"/>
        <w:spacing w:before="33" w:line="264" w:lineRule="auto"/>
        <w:ind w:right="116"/>
      </w:pPr>
      <w:r>
        <w:t>сравнение нотаций религиозной музыки ра</w:t>
      </w:r>
      <w:r>
        <w:t>зных традиций (григорианский хорал, знаменный распев, современные ноты);</w:t>
      </w:r>
    </w:p>
    <w:p w:rsidR="0030204E" w:rsidRDefault="00D876F1">
      <w:pPr>
        <w:pStyle w:val="a4"/>
        <w:spacing w:line="264" w:lineRule="auto"/>
        <w:ind w:right="113"/>
      </w:pPr>
      <w:r>
        <w:t>знакомство с образцами (фрагментами) средневековых церковных распевов (</w:t>
      </w:r>
      <w:proofErr w:type="spellStart"/>
      <w:r>
        <w:t>одноголосие</w:t>
      </w:r>
      <w:proofErr w:type="spellEnd"/>
      <w:r>
        <w:t>);</w:t>
      </w:r>
    </w:p>
    <w:p w:rsidR="0030204E" w:rsidRDefault="00D876F1">
      <w:pPr>
        <w:pStyle w:val="a4"/>
        <w:ind w:left="1340" w:firstLine="0"/>
      </w:pPr>
      <w:r>
        <w:t>слушание</w:t>
      </w:r>
      <w:r>
        <w:rPr>
          <w:spacing w:val="-12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33" w:line="264" w:lineRule="auto"/>
        <w:ind w:right="116"/>
      </w:pPr>
      <w:r>
        <w:t>определение на слух: состава исполнителей; типа фактуры (хоральный склад</w:t>
      </w:r>
      <w:r>
        <w:t>, полифония); принадлежности к русской или западноевропейской религиозной традиции;</w:t>
      </w:r>
    </w:p>
    <w:p w:rsidR="0030204E" w:rsidRDefault="00D876F1">
      <w:pPr>
        <w:pStyle w:val="a4"/>
        <w:spacing w:line="264" w:lineRule="auto"/>
        <w:ind w:right="117"/>
      </w:pPr>
      <w:r>
        <w:t>вариативно: работа с интерактивной картой, лентой времени с</w:t>
      </w:r>
      <w:r>
        <w:rPr>
          <w:spacing w:val="40"/>
        </w:rPr>
        <w:t xml:space="preserve"> </w:t>
      </w:r>
      <w:r>
        <w:t>указанием географических и исторических особенностей распространения различных явлений, стилей, жанров, связанны</w:t>
      </w:r>
      <w:r>
        <w:t>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30204E" w:rsidRDefault="00D876F1">
      <w:pPr>
        <w:pStyle w:val="1"/>
      </w:pPr>
      <w:r>
        <w:t>Музыкальные</w:t>
      </w:r>
      <w:r>
        <w:rPr>
          <w:spacing w:val="-13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rPr>
          <w:spacing w:val="-2"/>
        </w:rPr>
        <w:t>богослужения.</w:t>
      </w:r>
    </w:p>
    <w:p w:rsidR="0030204E" w:rsidRDefault="00D876F1">
      <w:pPr>
        <w:pStyle w:val="a4"/>
        <w:spacing w:before="28" w:line="264" w:lineRule="auto"/>
        <w:ind w:right="113"/>
      </w:pPr>
      <w:r>
        <w:t>Содержание: Эстетическое содержание и жизненное предназначение духовной музыки. Многочастные прои</w:t>
      </w:r>
      <w:r>
        <w:t>зведения на канонические тексты: католическая месса, православная литургия, всенощное бдение.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2"/>
      </w:pPr>
      <w:r>
        <w:t xml:space="preserve">знакомство с одним (более полно) или несколькими (фрагментарно) произведениями мировой музыкальной классики, написанными в </w:t>
      </w:r>
      <w:r>
        <w:t>соответствии с религиозным каноном;</w:t>
      </w:r>
    </w:p>
    <w:p w:rsidR="0030204E" w:rsidRDefault="00D876F1">
      <w:pPr>
        <w:pStyle w:val="a4"/>
        <w:spacing w:line="321" w:lineRule="exact"/>
        <w:ind w:left="1340" w:firstLine="0"/>
      </w:pPr>
      <w:r>
        <w:t>вокализация</w:t>
      </w:r>
      <w:r>
        <w:rPr>
          <w:spacing w:val="-8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духовных</w:t>
      </w:r>
      <w:r>
        <w:rPr>
          <w:spacing w:val="-11"/>
        </w:rPr>
        <w:t xml:space="preserve"> </w:t>
      </w:r>
      <w:r>
        <w:rPr>
          <w:spacing w:val="-2"/>
        </w:rPr>
        <w:t>произведений;</w:t>
      </w:r>
    </w:p>
    <w:p w:rsidR="0030204E" w:rsidRDefault="00D876F1">
      <w:pPr>
        <w:pStyle w:val="a4"/>
        <w:spacing w:before="33" w:line="264" w:lineRule="auto"/>
        <w:ind w:right="117"/>
      </w:pPr>
      <w: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30204E" w:rsidRDefault="00D876F1">
      <w:pPr>
        <w:pStyle w:val="a4"/>
        <w:spacing w:before="2" w:line="264" w:lineRule="auto"/>
        <w:ind w:right="118"/>
      </w:pPr>
      <w:r>
        <w:t xml:space="preserve">устный или письменный рассказ о духовной </w:t>
      </w:r>
      <w:r>
        <w:t>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30204E" w:rsidRDefault="00D876F1">
      <w:pPr>
        <w:pStyle w:val="1"/>
      </w:pPr>
      <w:r>
        <w:t>Религиозные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rPr>
          <w:spacing w:val="-2"/>
        </w:rPr>
        <w:t>музыке.</w:t>
      </w:r>
    </w:p>
    <w:p w:rsidR="0030204E" w:rsidRDefault="00D876F1">
      <w:pPr>
        <w:pStyle w:val="a4"/>
        <w:spacing w:before="29" w:line="264" w:lineRule="auto"/>
        <w:ind w:right="106"/>
      </w:pPr>
      <w:r>
        <w:t xml:space="preserve">Содержание: Сохранение традиций </w:t>
      </w:r>
      <w:r>
        <w:t>духовной музыки сегодня. Переосмысление религиозной темы в творчестве композиторов XX–XXI веков. Религиозная тематика в контексте современной культуры.</w:t>
      </w:r>
    </w:p>
    <w:p w:rsidR="0030204E" w:rsidRDefault="00D876F1">
      <w:pPr>
        <w:pStyle w:val="a4"/>
        <w:spacing w:line="321" w:lineRule="exact"/>
        <w:ind w:left="1340" w:firstLine="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9"/>
      </w:pPr>
      <w:r>
        <w:t xml:space="preserve">сопоставление тенденций сохранения и переосмысления религиозной традиции </w:t>
      </w:r>
      <w:r>
        <w:t>в культуре XX–XXI веков;</w:t>
      </w:r>
    </w:p>
    <w:p w:rsidR="0030204E" w:rsidRDefault="00D876F1">
      <w:pPr>
        <w:pStyle w:val="a4"/>
        <w:spacing w:line="264" w:lineRule="auto"/>
        <w:ind w:right="118"/>
      </w:pPr>
      <w:r>
        <w:t xml:space="preserve">исполнение музыки духовного содержания, сочиненной современными </w:t>
      </w:r>
      <w:r>
        <w:rPr>
          <w:spacing w:val="-2"/>
        </w:rPr>
        <w:t>композиторами;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28"/>
        <w:jc w:val="left"/>
      </w:pPr>
      <w:r>
        <w:lastRenderedPageBreak/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30204E" w:rsidRDefault="00D876F1">
      <w:pPr>
        <w:pStyle w:val="1"/>
        <w:tabs>
          <w:tab w:val="left" w:pos="2640"/>
          <w:tab w:val="left" w:pos="3230"/>
          <w:tab w:val="left" w:pos="3681"/>
          <w:tab w:val="left" w:pos="5834"/>
          <w:tab w:val="left" w:pos="7206"/>
          <w:tab w:val="left" w:pos="8736"/>
          <w:tab w:val="left" w:pos="9926"/>
        </w:tabs>
        <w:spacing w:before="7" w:line="264" w:lineRule="auto"/>
        <w:ind w:left="739" w:right="115" w:firstLine="600"/>
        <w:jc w:val="left"/>
      </w:pPr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8</w:t>
      </w:r>
      <w:r>
        <w:tab/>
      </w:r>
      <w:r>
        <w:rPr>
          <w:spacing w:val="-2"/>
        </w:rPr>
        <w:t>«Современная</w:t>
      </w:r>
      <w:r>
        <w:tab/>
      </w:r>
      <w:r>
        <w:rPr>
          <w:spacing w:val="-2"/>
        </w:rPr>
        <w:t>музыка: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жанры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направления»</w:t>
      </w:r>
    </w:p>
    <w:p w:rsidR="0030204E" w:rsidRDefault="00D876F1">
      <w:pPr>
        <w:spacing w:line="320" w:lineRule="exact"/>
        <w:ind w:left="1340"/>
        <w:rPr>
          <w:b/>
          <w:sz w:val="28"/>
        </w:rPr>
      </w:pPr>
      <w:r>
        <w:rPr>
          <w:b/>
          <w:spacing w:val="-2"/>
          <w:sz w:val="28"/>
        </w:rPr>
        <w:t>Джаз.</w:t>
      </w:r>
    </w:p>
    <w:p w:rsidR="0030204E" w:rsidRDefault="00D876F1">
      <w:pPr>
        <w:pStyle w:val="a4"/>
        <w:spacing w:before="29" w:line="264" w:lineRule="auto"/>
        <w:ind w:right="110"/>
      </w:pPr>
      <w:r>
        <w:t>Содержание: Джаз – основа популярной музыки XX века. Особенности джазового языка и стиля (свинг, синкопы, ударные и духовые инструменты, вопросно-ответная структура мотивов, гармоническая сетка,</w:t>
      </w:r>
      <w:r>
        <w:t xml:space="preserve"> импровизация).</w:t>
      </w:r>
    </w:p>
    <w:p w:rsidR="0030204E" w:rsidRDefault="00D876F1">
      <w:pPr>
        <w:pStyle w:val="a4"/>
        <w:spacing w:before="3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17"/>
      </w:pPr>
      <w:r>
        <w:t xml:space="preserve">знакомство с различными джазовыми музыкальными </w:t>
      </w:r>
      <w:proofErr w:type="spellStart"/>
      <w:r>
        <w:t>композициямии</w:t>
      </w:r>
      <w:proofErr w:type="spellEnd"/>
      <w:r>
        <w:t xml:space="preserve"> направлениями (регтайм, </w:t>
      </w:r>
      <w:proofErr w:type="spellStart"/>
      <w:r>
        <w:t>биг</w:t>
      </w:r>
      <w:proofErr w:type="spellEnd"/>
      <w:r>
        <w:t xml:space="preserve"> </w:t>
      </w:r>
      <w:proofErr w:type="spellStart"/>
      <w:r>
        <w:t>бэнд</w:t>
      </w:r>
      <w:proofErr w:type="spellEnd"/>
      <w:r>
        <w:t>, блюз);</w:t>
      </w:r>
    </w:p>
    <w:p w:rsidR="0030204E" w:rsidRDefault="00D876F1">
      <w:pPr>
        <w:pStyle w:val="a4"/>
        <w:spacing w:before="2" w:line="264" w:lineRule="auto"/>
        <w:ind w:right="120"/>
      </w:pPr>
      <w:r>
        <w:t>разучивание, исполнение одной из «вечнозеленых» джазовых тем, элементы ритмической и вокальной импровизации</w:t>
      </w:r>
      <w:r>
        <w:t xml:space="preserve"> на ее основе;</w:t>
      </w:r>
    </w:p>
    <w:p w:rsidR="0030204E" w:rsidRDefault="00D876F1">
      <w:pPr>
        <w:pStyle w:val="a4"/>
        <w:spacing w:line="264" w:lineRule="auto"/>
        <w:ind w:right="114"/>
      </w:pPr>
      <w: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30204E" w:rsidRDefault="00D876F1">
      <w:pPr>
        <w:pStyle w:val="1"/>
        <w:spacing w:before="1"/>
        <w:jc w:val="left"/>
        <w:rPr>
          <w:b w:val="0"/>
        </w:rPr>
      </w:pPr>
      <w:r>
        <w:rPr>
          <w:spacing w:val="-2"/>
        </w:rPr>
        <w:t>Мюзикл</w:t>
      </w:r>
      <w:r>
        <w:rPr>
          <w:b w:val="0"/>
          <w:spacing w:val="-2"/>
        </w:rPr>
        <w:t>.</w:t>
      </w:r>
    </w:p>
    <w:p w:rsidR="0030204E" w:rsidRDefault="00D876F1">
      <w:pPr>
        <w:pStyle w:val="a4"/>
        <w:spacing w:before="33"/>
        <w:ind w:left="1340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жанра.</w:t>
      </w:r>
      <w:r>
        <w:rPr>
          <w:spacing w:val="9"/>
        </w:rPr>
        <w:t xml:space="preserve"> </w:t>
      </w:r>
      <w:r>
        <w:t>Кла</w:t>
      </w:r>
      <w:r>
        <w:t>ссика</w:t>
      </w:r>
      <w:r>
        <w:rPr>
          <w:spacing w:val="8"/>
        </w:rPr>
        <w:t xml:space="preserve"> </w:t>
      </w:r>
      <w:r>
        <w:t>жанра</w:t>
      </w:r>
      <w:r>
        <w:rPr>
          <w:spacing w:val="1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мюзиклы</w:t>
      </w:r>
      <w:r>
        <w:rPr>
          <w:spacing w:val="7"/>
        </w:rPr>
        <w:t xml:space="preserve"> </w:t>
      </w:r>
      <w:r>
        <w:rPr>
          <w:spacing w:val="-2"/>
        </w:rPr>
        <w:t>середины</w:t>
      </w:r>
    </w:p>
    <w:p w:rsidR="0030204E" w:rsidRDefault="00D876F1">
      <w:pPr>
        <w:pStyle w:val="a4"/>
        <w:spacing w:before="29" w:line="264" w:lineRule="auto"/>
        <w:ind w:firstLine="0"/>
        <w:jc w:val="left"/>
      </w:pPr>
      <w:r>
        <w:t>XX</w:t>
      </w:r>
      <w:r>
        <w:rPr>
          <w:spacing w:val="80"/>
        </w:rPr>
        <w:t xml:space="preserve"> </w:t>
      </w:r>
      <w:r>
        <w:t>века</w:t>
      </w:r>
      <w:r>
        <w:rPr>
          <w:spacing w:val="80"/>
        </w:rPr>
        <w:t xml:space="preserve"> </w:t>
      </w:r>
      <w:r>
        <w:t>(на</w:t>
      </w:r>
      <w:r>
        <w:rPr>
          <w:spacing w:val="80"/>
        </w:rPr>
        <w:t xml:space="preserve"> </w:t>
      </w:r>
      <w:r>
        <w:t>примере</w:t>
      </w:r>
      <w:r>
        <w:rPr>
          <w:spacing w:val="80"/>
        </w:rPr>
        <w:t xml:space="preserve"> </w:t>
      </w:r>
      <w:r>
        <w:t>творчества</w:t>
      </w:r>
      <w:r>
        <w:rPr>
          <w:spacing w:val="80"/>
        </w:rPr>
        <w:t xml:space="preserve"> </w:t>
      </w:r>
      <w:r>
        <w:t>Ф.</w:t>
      </w:r>
      <w:r>
        <w:rPr>
          <w:spacing w:val="80"/>
        </w:rPr>
        <w:t xml:space="preserve"> </w:t>
      </w:r>
      <w:proofErr w:type="spellStart"/>
      <w:r>
        <w:t>Лоу</w:t>
      </w:r>
      <w:proofErr w:type="spellEnd"/>
      <w:r>
        <w:t>,</w:t>
      </w:r>
      <w:r>
        <w:rPr>
          <w:spacing w:val="80"/>
        </w:rPr>
        <w:t xml:space="preserve"> </w:t>
      </w:r>
      <w:r>
        <w:t>Р.</w:t>
      </w:r>
      <w:r>
        <w:rPr>
          <w:spacing w:val="80"/>
        </w:rPr>
        <w:t xml:space="preserve"> </w:t>
      </w:r>
      <w:proofErr w:type="spellStart"/>
      <w:r>
        <w:t>Роджерса</w:t>
      </w:r>
      <w:proofErr w:type="spellEnd"/>
      <w:r>
        <w:t>,</w:t>
      </w:r>
      <w:r>
        <w:rPr>
          <w:spacing w:val="80"/>
        </w:rPr>
        <w:t xml:space="preserve"> </w:t>
      </w:r>
      <w:r>
        <w:t>Э.Л.</w:t>
      </w:r>
      <w:r>
        <w:rPr>
          <w:spacing w:val="80"/>
        </w:rPr>
        <w:t xml:space="preserve"> </w:t>
      </w:r>
      <w:proofErr w:type="spellStart"/>
      <w:r>
        <w:t>Уэббера</w:t>
      </w:r>
      <w:proofErr w:type="spellEnd"/>
      <w:r>
        <w:t>).</w:t>
      </w:r>
      <w:r>
        <w:rPr>
          <w:spacing w:val="80"/>
        </w:rPr>
        <w:t xml:space="preserve"> </w:t>
      </w:r>
      <w:r>
        <w:t>Современные постановки в жанре мюзикла на российской сцене.</w:t>
      </w:r>
    </w:p>
    <w:p w:rsidR="0030204E" w:rsidRDefault="00D876F1">
      <w:pPr>
        <w:pStyle w:val="a4"/>
        <w:spacing w:before="2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3" w:line="264" w:lineRule="auto"/>
        <w:ind w:right="118"/>
      </w:pPr>
      <w:r>
        <w:t>знакомство с музыкальными произведениями, сочиненными зарубежными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отечественными композиторами в</w:t>
      </w:r>
      <w:r>
        <w:rPr>
          <w:spacing w:val="-3"/>
        </w:rPr>
        <w:t xml:space="preserve"> </w:t>
      </w:r>
      <w:r>
        <w:t>жанре мюзикла, сравнение с другими театральными жанрами (опера, балет, драматический спектакль);</w:t>
      </w:r>
    </w:p>
    <w:p w:rsidR="0030204E" w:rsidRDefault="00D876F1">
      <w:pPr>
        <w:pStyle w:val="a4"/>
        <w:spacing w:line="264" w:lineRule="auto"/>
        <w:ind w:right="114"/>
      </w:pPr>
      <w:r>
        <w:t>анализ рекламных объявлений о премьерах мюзиклов в современных средствах массовой информации;</w:t>
      </w:r>
    </w:p>
    <w:p w:rsidR="0030204E" w:rsidRDefault="00D876F1">
      <w:pPr>
        <w:pStyle w:val="a4"/>
        <w:spacing w:before="1" w:line="261" w:lineRule="auto"/>
        <w:ind w:right="118"/>
      </w:pPr>
      <w:r>
        <w:t>просмотр видеозаписи одного из мю</w:t>
      </w:r>
      <w:r>
        <w:t>зиклов, написание собственного рекламного текста для данной постановки;</w:t>
      </w:r>
    </w:p>
    <w:p w:rsidR="0030204E" w:rsidRDefault="00D876F1">
      <w:pPr>
        <w:pStyle w:val="a4"/>
        <w:spacing w:before="4"/>
        <w:ind w:left="1340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2"/>
        </w:rPr>
        <w:t>мюзиклов.</w:t>
      </w:r>
    </w:p>
    <w:p w:rsidR="0030204E" w:rsidRDefault="00D876F1">
      <w:pPr>
        <w:pStyle w:val="1"/>
        <w:spacing w:before="38"/>
      </w:pPr>
      <w:r>
        <w:t>Молодежная</w:t>
      </w:r>
      <w:r>
        <w:rPr>
          <w:spacing w:val="-16"/>
        </w:rPr>
        <w:t xml:space="preserve"> </w:t>
      </w:r>
      <w:r>
        <w:t>музыкальная</w:t>
      </w:r>
      <w:r>
        <w:rPr>
          <w:spacing w:val="-15"/>
        </w:rPr>
        <w:t xml:space="preserve"> </w:t>
      </w:r>
      <w:r>
        <w:rPr>
          <w:spacing w:val="-2"/>
        </w:rPr>
        <w:t>культура.</w:t>
      </w:r>
    </w:p>
    <w:p w:rsidR="0030204E" w:rsidRDefault="00D876F1">
      <w:pPr>
        <w:pStyle w:val="a4"/>
        <w:spacing w:before="29" w:line="264" w:lineRule="auto"/>
        <w:ind w:right="103"/>
      </w:pPr>
      <w:r>
        <w:t xml:space="preserve">Содержание: Направления и стили молодежной музыкальной культуры XX–XXI веков (рок-н-ролл, </w:t>
      </w:r>
      <w:r>
        <w:t xml:space="preserve">блюз-рок, панк-рок, хард-рок, рэп, хип-хоп, </w:t>
      </w:r>
      <w:proofErr w:type="spellStart"/>
      <w:r>
        <w:t>фанк</w:t>
      </w:r>
      <w:proofErr w:type="spellEnd"/>
      <w:r>
        <w:t xml:space="preserve"> и другие). Авторская песня (</w:t>
      </w:r>
      <w:proofErr w:type="spellStart"/>
      <w:r>
        <w:t>Б.Окуджава</w:t>
      </w:r>
      <w:proofErr w:type="spellEnd"/>
      <w:r>
        <w:t xml:space="preserve">, </w:t>
      </w:r>
      <w:proofErr w:type="spellStart"/>
      <w:r>
        <w:t>Ю.Визбор</w:t>
      </w:r>
      <w:proofErr w:type="spellEnd"/>
      <w:r>
        <w:t>, В. Высоцкий и др.).</w:t>
      </w:r>
    </w:p>
    <w:p w:rsidR="0030204E" w:rsidRDefault="00D876F1">
      <w:pPr>
        <w:pStyle w:val="a4"/>
        <w:spacing w:line="264" w:lineRule="auto"/>
        <w:ind w:right="118"/>
      </w:pPr>
      <w:r>
        <w:t>Социальный и коммерческий контекст массовой музыкальной культуры (потребительские тенденции современной культуры).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</w:t>
      </w:r>
      <w:r>
        <w:rPr>
          <w:spacing w:val="-2"/>
        </w:rPr>
        <w:t>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4"/>
      </w:pPr>
      <w:r>
        <w:t xml:space="preserve">знакомство с музыкальными произведениями, ставшими «классикой жанра» молодежной культуры (группы «Битлз», Элвис Пресли, Виктор Цой, Билли </w:t>
      </w:r>
      <w:proofErr w:type="spellStart"/>
      <w:r>
        <w:t>Айлиш</w:t>
      </w:r>
      <w:proofErr w:type="spellEnd"/>
      <w:r>
        <w:t xml:space="preserve"> и другие группы и исполнители);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jc w:val="left"/>
      </w:pPr>
      <w:r>
        <w:lastRenderedPageBreak/>
        <w:t>разучивание и</w:t>
      </w:r>
      <w:r>
        <w:rPr>
          <w:spacing w:val="-1"/>
        </w:rPr>
        <w:t xml:space="preserve"> </w:t>
      </w:r>
      <w:r>
        <w:t>исполнение песни,</w:t>
      </w:r>
      <w:r>
        <w:rPr>
          <w:spacing w:val="-4"/>
        </w:rPr>
        <w:t xml:space="preserve"> </w:t>
      </w:r>
      <w:r>
        <w:t>относящейся к</w:t>
      </w:r>
      <w:r>
        <w:rPr>
          <w:spacing w:val="-6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молодежных музыкальных течений;</w:t>
      </w:r>
    </w:p>
    <w:p w:rsidR="0030204E" w:rsidRDefault="00D876F1">
      <w:pPr>
        <w:pStyle w:val="a4"/>
        <w:spacing w:before="3"/>
        <w:ind w:left="1340" w:firstLine="0"/>
        <w:jc w:val="left"/>
      </w:pPr>
      <w:r>
        <w:t>дискуссия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rPr>
          <w:spacing w:val="-2"/>
        </w:rPr>
        <w:t>музыка»;</w:t>
      </w:r>
    </w:p>
    <w:p w:rsidR="0030204E" w:rsidRDefault="00D876F1">
      <w:pPr>
        <w:pStyle w:val="a4"/>
        <w:spacing w:before="33"/>
        <w:ind w:left="1340" w:firstLine="0"/>
        <w:jc w:val="left"/>
      </w:pPr>
      <w:r>
        <w:t>вариативно:</w:t>
      </w:r>
      <w:r>
        <w:rPr>
          <w:spacing w:val="-15"/>
        </w:rPr>
        <w:t xml:space="preserve"> </w:t>
      </w:r>
      <w:r>
        <w:t>презентация</w:t>
      </w:r>
      <w:r>
        <w:rPr>
          <w:spacing w:val="-9"/>
        </w:rPr>
        <w:t xml:space="preserve"> </w:t>
      </w:r>
      <w:r>
        <w:t>альбома</w:t>
      </w:r>
      <w:r>
        <w:rPr>
          <w:spacing w:val="-9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10"/>
        </w:rPr>
        <w:t xml:space="preserve"> </w:t>
      </w:r>
      <w:r>
        <w:rPr>
          <w:spacing w:val="-2"/>
        </w:rPr>
        <w:t>группы.</w:t>
      </w:r>
    </w:p>
    <w:p w:rsidR="0030204E" w:rsidRDefault="00D876F1">
      <w:pPr>
        <w:pStyle w:val="1"/>
        <w:spacing w:before="34"/>
        <w:jc w:val="left"/>
      </w:pPr>
      <w:r>
        <w:t>Музыка</w:t>
      </w:r>
      <w:r>
        <w:rPr>
          <w:spacing w:val="-9"/>
        </w:rPr>
        <w:t xml:space="preserve"> </w:t>
      </w:r>
      <w:r>
        <w:t>цифрового</w:t>
      </w:r>
      <w:r>
        <w:rPr>
          <w:spacing w:val="-13"/>
        </w:rPr>
        <w:t xml:space="preserve"> </w:t>
      </w:r>
      <w:r>
        <w:rPr>
          <w:spacing w:val="-4"/>
        </w:rPr>
        <w:t>мира.</w:t>
      </w:r>
    </w:p>
    <w:p w:rsidR="0030204E" w:rsidRDefault="00D876F1">
      <w:pPr>
        <w:pStyle w:val="a4"/>
        <w:spacing w:before="28" w:line="264" w:lineRule="auto"/>
        <w:ind w:right="120"/>
      </w:pPr>
      <w:r>
        <w:t xml:space="preserve">Содержание: Музыка повсюду (радио, телевидение, Интернет, наушники). Музыка на любой вкус (безграничный </w:t>
      </w:r>
      <w:r>
        <w:t xml:space="preserve">выбор, </w:t>
      </w:r>
      <w:proofErr w:type="gramStart"/>
      <w:r>
        <w:t>персональные</w:t>
      </w:r>
      <w:proofErr w:type="gramEnd"/>
      <w:r>
        <w:t xml:space="preserve"> </w:t>
      </w:r>
      <w:proofErr w:type="spellStart"/>
      <w:r>
        <w:t>плейлисты</w:t>
      </w:r>
      <w:proofErr w:type="spellEnd"/>
      <w:r>
        <w:t>). Музыкальное творчество в условиях цифровой среды.</w:t>
      </w:r>
    </w:p>
    <w:p w:rsidR="0030204E" w:rsidRDefault="00D876F1">
      <w:pPr>
        <w:pStyle w:val="a4"/>
        <w:spacing w:before="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8" w:line="264" w:lineRule="auto"/>
        <w:ind w:right="118"/>
      </w:pPr>
      <w:r>
        <w:t xml:space="preserve">поиск информации о способах сохранения и передачи музыки прежде и </w:t>
      </w:r>
      <w:r>
        <w:rPr>
          <w:spacing w:val="-2"/>
        </w:rPr>
        <w:t>сейчас;</w:t>
      </w:r>
    </w:p>
    <w:p w:rsidR="0030204E" w:rsidRDefault="00D876F1">
      <w:pPr>
        <w:pStyle w:val="a4"/>
        <w:spacing w:before="2" w:line="264" w:lineRule="auto"/>
        <w:ind w:right="108"/>
      </w:pPr>
      <w:r>
        <w:t xml:space="preserve">просмотр музыкального клипа популярного исполнителя, анализ его </w:t>
      </w:r>
      <w:r>
        <w:t>художественного образа, стиля, выразительных средств;</w:t>
      </w:r>
    </w:p>
    <w:p w:rsidR="0030204E" w:rsidRDefault="00D876F1">
      <w:pPr>
        <w:pStyle w:val="a4"/>
        <w:spacing w:line="320" w:lineRule="exact"/>
        <w:ind w:left="1340" w:firstLine="0"/>
      </w:pPr>
      <w:r>
        <w:t>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популярной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rPr>
          <w:spacing w:val="-2"/>
        </w:rPr>
        <w:t>песни;</w:t>
      </w:r>
    </w:p>
    <w:p w:rsidR="0030204E" w:rsidRDefault="00D876F1">
      <w:pPr>
        <w:pStyle w:val="a4"/>
        <w:spacing w:before="33" w:line="264" w:lineRule="auto"/>
        <w:ind w:right="113"/>
      </w:pPr>
      <w: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30204E" w:rsidRDefault="00D876F1">
      <w:pPr>
        <w:pStyle w:val="1"/>
        <w:spacing w:before="7" w:line="264" w:lineRule="auto"/>
        <w:ind w:right="146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«Связь</w:t>
      </w:r>
      <w:r>
        <w:rPr>
          <w:spacing w:val="-8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искусства» Музыка и литература.</w:t>
      </w:r>
    </w:p>
    <w:p w:rsidR="0030204E" w:rsidRDefault="00D876F1">
      <w:pPr>
        <w:pStyle w:val="a4"/>
        <w:spacing w:line="264" w:lineRule="auto"/>
        <w:ind w:right="105"/>
      </w:pPr>
      <w:r>
        <w:t xml:space="preserve">Единство слова и музыки в вокальных жанрах (песня, романс, кантата, ноктюрн, баркарола, былина). Интонации рассказа, </w:t>
      </w:r>
      <w:proofErr w:type="spellStart"/>
      <w:r>
        <w:t>повествованияв</w:t>
      </w:r>
      <w:proofErr w:type="spellEnd"/>
      <w:r>
        <w:t xml:space="preserve"> инструментальной музыке (поэма, баллада). Программная музыка</w:t>
      </w:r>
      <w:r>
        <w:t>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/>
        <w:ind w:left="1340" w:firstLine="0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образцами</w:t>
      </w:r>
      <w:r>
        <w:rPr>
          <w:spacing w:val="-10"/>
        </w:rPr>
        <w:t xml:space="preserve"> </w:t>
      </w:r>
      <w:r>
        <w:t>вокальной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инструментальной</w:t>
      </w:r>
      <w:r>
        <w:rPr>
          <w:spacing w:val="-10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29" w:line="264" w:lineRule="auto"/>
        <w:ind w:right="110"/>
      </w:pPr>
      <w: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>
        <w:t>сочиненного</w:t>
      </w:r>
      <w:proofErr w:type="gramEnd"/>
      <w:r>
        <w:t>»);</w:t>
      </w:r>
    </w:p>
    <w:p w:rsidR="0030204E" w:rsidRDefault="00D876F1">
      <w:pPr>
        <w:pStyle w:val="a4"/>
        <w:spacing w:before="3" w:line="261" w:lineRule="auto"/>
        <w:ind w:right="120"/>
      </w:pPr>
      <w:r>
        <w:t>сочинение рассказа, стихотворения под впечатлением от восприятия инструментального музыкального произведения;</w:t>
      </w:r>
    </w:p>
    <w:p w:rsidR="0030204E" w:rsidRDefault="00D876F1">
      <w:pPr>
        <w:pStyle w:val="a4"/>
        <w:spacing w:before="4"/>
        <w:ind w:left="1340" w:firstLine="0"/>
      </w:pPr>
      <w:r>
        <w:t>рисование</w:t>
      </w:r>
      <w:r>
        <w:rPr>
          <w:spacing w:val="-11"/>
        </w:rPr>
        <w:t xml:space="preserve"> </w:t>
      </w:r>
      <w:r>
        <w:t>образов</w:t>
      </w:r>
      <w:r>
        <w:rPr>
          <w:spacing w:val="-11"/>
        </w:rPr>
        <w:t xml:space="preserve"> </w:t>
      </w:r>
      <w:r>
        <w:t>программной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34" w:line="264" w:lineRule="auto"/>
        <w:ind w:right="115"/>
      </w:pPr>
      <w:r>
        <w:t>музыкальная викторина на знание музыки, названий и авторов изученных произведений.</w:t>
      </w:r>
    </w:p>
    <w:p w:rsidR="0030204E" w:rsidRDefault="00D876F1">
      <w:pPr>
        <w:pStyle w:val="1"/>
        <w:spacing w:before="7"/>
      </w:pPr>
      <w:r>
        <w:t>Музыка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живопись.</w:t>
      </w:r>
    </w:p>
    <w:p w:rsidR="0030204E" w:rsidRDefault="00D876F1">
      <w:pPr>
        <w:pStyle w:val="a4"/>
        <w:spacing w:before="24" w:line="264" w:lineRule="auto"/>
        <w:ind w:right="112"/>
      </w:pPr>
      <w:r>
        <w:t>Содерж</w:t>
      </w:r>
      <w:r>
        <w:t>ание: Выразительные средства музыкального и</w:t>
      </w:r>
      <w:r>
        <w:rPr>
          <w:spacing w:val="40"/>
        </w:rPr>
        <w:t xml:space="preserve"> </w:t>
      </w:r>
      <w:r>
        <w:t xml:space="preserve">изобразительного искусства. </w:t>
      </w:r>
      <w:proofErr w:type="gramStart"/>
      <w:r>
        <w:t xml:space="preserve">Аналогии: ритм, композиция, линия – мелодия, пятно – созвучие, колорит – тембр, </w:t>
      </w:r>
      <w:proofErr w:type="spellStart"/>
      <w:r>
        <w:t>светлотность</w:t>
      </w:r>
      <w:proofErr w:type="spellEnd"/>
      <w:r>
        <w:t xml:space="preserve"> – динамика.</w:t>
      </w:r>
      <w:proofErr w:type="gramEnd"/>
      <w:r>
        <w:t xml:space="preserve"> Программная музыка. Импрессионизм 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французских</w:t>
      </w:r>
      <w:r>
        <w:rPr>
          <w:spacing w:val="-7"/>
        </w:rPr>
        <w:t xml:space="preserve"> </w:t>
      </w:r>
      <w:proofErr w:type="spellStart"/>
      <w:r>
        <w:t>клавесинис</w:t>
      </w:r>
      <w:r>
        <w:t>тов</w:t>
      </w:r>
      <w:proofErr w:type="spellEnd"/>
      <w:r>
        <w:t xml:space="preserve">, К. Дебюсси, А.К. </w:t>
      </w:r>
      <w:proofErr w:type="spellStart"/>
      <w:r>
        <w:t>Лядова</w:t>
      </w:r>
      <w:proofErr w:type="spellEnd"/>
      <w:r>
        <w:t xml:space="preserve"> и других композиторов).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30204E">
      <w:pPr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2"/>
      </w:pPr>
      <w:r>
        <w:lastRenderedPageBreak/>
        <w:t>знакомство с музыкальными произведениями программной музыки, выявление интонаций изобразительного характера;</w:t>
      </w:r>
    </w:p>
    <w:p w:rsidR="0030204E" w:rsidRDefault="00D876F1">
      <w:pPr>
        <w:pStyle w:val="a4"/>
        <w:spacing w:before="3" w:line="264" w:lineRule="auto"/>
        <w:ind w:right="115"/>
      </w:pPr>
      <w:r>
        <w:t xml:space="preserve">музыкальная викторина на знание музыки, </w:t>
      </w:r>
      <w:r>
        <w:t>названий и авторов изученных произведений;</w:t>
      </w:r>
    </w:p>
    <w:p w:rsidR="0030204E" w:rsidRDefault="00D876F1">
      <w:pPr>
        <w:pStyle w:val="a4"/>
        <w:spacing w:line="264" w:lineRule="auto"/>
        <w:ind w:right="105"/>
      </w:pPr>
      <w:r>
        <w:t>разучивание, исполнение песни с элементами изобразительности, сочинение к ней ритмического и шумового аккомпанемента с целью</w:t>
      </w:r>
      <w:r>
        <w:rPr>
          <w:spacing w:val="40"/>
        </w:rPr>
        <w:t xml:space="preserve"> </w:t>
      </w:r>
      <w:r>
        <w:t>усиления изобразительного эффекта;</w:t>
      </w:r>
    </w:p>
    <w:p w:rsidR="0030204E" w:rsidRDefault="00D876F1">
      <w:pPr>
        <w:pStyle w:val="a4"/>
        <w:spacing w:before="1" w:line="264" w:lineRule="auto"/>
        <w:ind w:right="115"/>
      </w:pPr>
      <w:r>
        <w:t xml:space="preserve">вариативно: рисование под впечатлением от восприятия </w:t>
      </w:r>
      <w:r>
        <w:t>музыки программно-изобразительного характера; сочинение музыки, импровизация, озвучивание картин художников.</w:t>
      </w:r>
    </w:p>
    <w:p w:rsidR="0030204E" w:rsidRDefault="00D876F1">
      <w:pPr>
        <w:pStyle w:val="1"/>
        <w:spacing w:before="3"/>
      </w:pPr>
      <w:r>
        <w:t>Музыка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театр.</w:t>
      </w:r>
    </w:p>
    <w:p w:rsidR="0030204E" w:rsidRDefault="00D876F1">
      <w:pPr>
        <w:pStyle w:val="a4"/>
        <w:spacing w:before="28" w:line="264" w:lineRule="auto"/>
        <w:ind w:right="115"/>
      </w:pPr>
      <w:r>
        <w:t xml:space="preserve">Содержание: Музыка к драматическому спектаклю (на примере творчества Э. Грига, Л. </w:t>
      </w:r>
      <w:proofErr w:type="spellStart"/>
      <w:r>
        <w:t>ван</w:t>
      </w:r>
      <w:proofErr w:type="spellEnd"/>
      <w:r>
        <w:t xml:space="preserve"> Бетховена, А.Г. </w:t>
      </w:r>
      <w:proofErr w:type="spellStart"/>
      <w:r>
        <w:t>Шнитке</w:t>
      </w:r>
      <w:proofErr w:type="spellEnd"/>
      <w:r>
        <w:t>, Д.Д. Шостаковича и др</w:t>
      </w:r>
      <w:r>
        <w:t>угих композиторов). Единство музыки, драматургии, сценической живописи, хореографии.</w:t>
      </w:r>
    </w:p>
    <w:p w:rsidR="0030204E" w:rsidRDefault="00D876F1">
      <w:pPr>
        <w:pStyle w:val="a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34" w:line="264" w:lineRule="auto"/>
        <w:ind w:right="112"/>
      </w:pPr>
      <w:r>
        <w:t>знакомство с образцами музыки, созданной отечественными и зарубежными композиторами для драматического театра;</w:t>
      </w:r>
    </w:p>
    <w:p w:rsidR="0030204E" w:rsidRDefault="00D876F1">
      <w:pPr>
        <w:pStyle w:val="a4"/>
        <w:spacing w:line="264" w:lineRule="auto"/>
        <w:ind w:right="117"/>
      </w:pPr>
      <w:r>
        <w:t>разучивание, исполнение песни</w:t>
      </w:r>
      <w:r>
        <w:t xml:space="preserve"> из театральной постановки, просмотр видеозаписи спектакля, в котором звучит данная песня;</w:t>
      </w:r>
    </w:p>
    <w:p w:rsidR="0030204E" w:rsidRDefault="00D876F1">
      <w:pPr>
        <w:pStyle w:val="a4"/>
        <w:spacing w:line="264" w:lineRule="auto"/>
        <w:ind w:right="116"/>
      </w:pPr>
      <w:r>
        <w:t>музыкальная викторина на материале изученных фрагментов музыкальных спектаклей;</w:t>
      </w:r>
    </w:p>
    <w:p w:rsidR="0030204E" w:rsidRDefault="00D876F1">
      <w:pPr>
        <w:pStyle w:val="a4"/>
        <w:spacing w:before="1" w:line="264" w:lineRule="auto"/>
        <w:ind w:right="120"/>
      </w:pPr>
      <w:r>
        <w:t>вариативно: постановка музыкального спектакля; посещение театра с последующим обсужде</w:t>
      </w:r>
      <w:r>
        <w:t>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30204E" w:rsidRDefault="00D876F1">
      <w:pPr>
        <w:pStyle w:val="1"/>
      </w:pPr>
      <w:r>
        <w:t>Музыка</w:t>
      </w:r>
      <w:r>
        <w:rPr>
          <w:spacing w:val="-5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телевидения.</w:t>
      </w:r>
    </w:p>
    <w:p w:rsidR="0030204E" w:rsidRDefault="00D876F1">
      <w:pPr>
        <w:pStyle w:val="a4"/>
        <w:spacing w:before="24" w:line="264" w:lineRule="auto"/>
        <w:ind w:right="113"/>
      </w:pPr>
      <w:r>
        <w:t>Содержание: Музыка в немом и звуковом кино. Внутрикадровая и закадровая музыка. Жан</w:t>
      </w:r>
      <w:r>
        <w:t xml:space="preserve">ры фильма-оперы, фильма-балета, фильма-мюзикла, музыкального мультфильма (на примере произведений Р. </w:t>
      </w:r>
      <w:proofErr w:type="spellStart"/>
      <w:r>
        <w:t>Роджерса</w:t>
      </w:r>
      <w:proofErr w:type="spellEnd"/>
      <w:r>
        <w:t xml:space="preserve">, Ф. </w:t>
      </w:r>
      <w:proofErr w:type="spellStart"/>
      <w:r>
        <w:t>Лоу</w:t>
      </w:r>
      <w:proofErr w:type="spellEnd"/>
      <w:r>
        <w:t xml:space="preserve">, Г. Гладкова, А. </w:t>
      </w:r>
      <w:proofErr w:type="spellStart"/>
      <w:r>
        <w:t>Шнитке</w:t>
      </w:r>
      <w:proofErr w:type="spellEnd"/>
      <w:r>
        <w:t xml:space="preserve"> и др.).</w:t>
      </w:r>
    </w:p>
    <w:p w:rsidR="0030204E" w:rsidRDefault="00D876F1">
      <w:pPr>
        <w:pStyle w:val="a4"/>
        <w:spacing w:before="4"/>
        <w:ind w:left="134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30204E" w:rsidRDefault="00D876F1">
      <w:pPr>
        <w:pStyle w:val="a4"/>
        <w:spacing w:before="29" w:line="264" w:lineRule="auto"/>
        <w:ind w:right="119"/>
        <w:jc w:val="left"/>
      </w:pPr>
      <w:r>
        <w:t>знакомство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образцами</w:t>
      </w:r>
      <w:r>
        <w:rPr>
          <w:spacing w:val="80"/>
        </w:rPr>
        <w:t xml:space="preserve"> </w:t>
      </w:r>
      <w:r>
        <w:t>киномузыки</w:t>
      </w:r>
      <w:r>
        <w:rPr>
          <w:spacing w:val="80"/>
        </w:rPr>
        <w:t xml:space="preserve"> </w:t>
      </w:r>
      <w:r>
        <w:t>отечественных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зарубежных </w:t>
      </w:r>
      <w:r>
        <w:rPr>
          <w:spacing w:val="-2"/>
        </w:rPr>
        <w:t>композиторов;</w:t>
      </w:r>
    </w:p>
    <w:p w:rsidR="0030204E" w:rsidRDefault="00D876F1">
      <w:pPr>
        <w:pStyle w:val="a4"/>
        <w:tabs>
          <w:tab w:val="left" w:pos="2769"/>
          <w:tab w:val="left" w:pos="4117"/>
          <w:tab w:val="left" w:pos="4544"/>
          <w:tab w:val="left" w:pos="5594"/>
          <w:tab w:val="left" w:pos="6821"/>
          <w:tab w:val="left" w:pos="9023"/>
        </w:tabs>
        <w:spacing w:before="2" w:line="264" w:lineRule="auto"/>
        <w:ind w:right="121"/>
        <w:jc w:val="left"/>
      </w:pPr>
      <w:r>
        <w:rPr>
          <w:spacing w:val="-2"/>
        </w:rPr>
        <w:t>просмотр</w:t>
      </w:r>
      <w:r>
        <w:tab/>
      </w:r>
      <w:r>
        <w:rPr>
          <w:spacing w:val="-2"/>
        </w:rPr>
        <w:t>фильмов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целью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</w:rPr>
        <w:t>выразительного</w:t>
      </w:r>
      <w:r>
        <w:tab/>
      </w:r>
      <w:r>
        <w:rPr>
          <w:spacing w:val="-2"/>
        </w:rPr>
        <w:t xml:space="preserve">эффекта, </w:t>
      </w:r>
      <w:r>
        <w:t>создаваемого музыкой; разучивание, исполнение песни из фильма;</w:t>
      </w:r>
    </w:p>
    <w:p w:rsidR="0030204E" w:rsidRDefault="00D876F1">
      <w:pPr>
        <w:pStyle w:val="a4"/>
        <w:tabs>
          <w:tab w:val="left" w:pos="3220"/>
          <w:tab w:val="left" w:pos="4731"/>
          <w:tab w:val="left" w:pos="6989"/>
          <w:tab w:val="left" w:pos="9114"/>
        </w:tabs>
        <w:spacing w:before="2" w:line="261" w:lineRule="auto"/>
        <w:ind w:right="111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создание</w:t>
      </w:r>
      <w:r>
        <w:tab/>
      </w:r>
      <w:r>
        <w:rPr>
          <w:spacing w:val="-2"/>
        </w:rPr>
        <w:t>любительского</w:t>
      </w:r>
      <w:r>
        <w:tab/>
      </w:r>
      <w:r>
        <w:rPr>
          <w:spacing w:val="-2"/>
        </w:rPr>
        <w:t>музыкального</w:t>
      </w:r>
      <w:r>
        <w:tab/>
      </w:r>
      <w:r>
        <w:rPr>
          <w:spacing w:val="-2"/>
        </w:rPr>
        <w:t xml:space="preserve">фильма; </w:t>
      </w:r>
      <w:proofErr w:type="spellStart"/>
      <w:r>
        <w:t>переозвучка</w:t>
      </w:r>
      <w:proofErr w:type="spellEnd"/>
      <w:r>
        <w:rPr>
          <w:spacing w:val="28"/>
        </w:rPr>
        <w:t xml:space="preserve"> </w:t>
      </w:r>
      <w:r>
        <w:t>фрагмента</w:t>
      </w:r>
      <w:r>
        <w:rPr>
          <w:spacing w:val="29"/>
        </w:rPr>
        <w:t xml:space="preserve"> </w:t>
      </w:r>
      <w:r>
        <w:t>мультфильма;</w:t>
      </w:r>
      <w:r>
        <w:rPr>
          <w:spacing w:val="26"/>
        </w:rPr>
        <w:t xml:space="preserve"> </w:t>
      </w:r>
      <w:r>
        <w:t>просмотр</w:t>
      </w:r>
      <w:r>
        <w:rPr>
          <w:spacing w:val="28"/>
        </w:rPr>
        <w:t xml:space="preserve"> </w:t>
      </w:r>
      <w:r>
        <w:t>фильма-оперы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rPr>
          <w:spacing w:val="-2"/>
        </w:rPr>
        <w:t>фильма-</w:t>
      </w:r>
    </w:p>
    <w:p w:rsidR="0030204E" w:rsidRDefault="0030204E">
      <w:pPr>
        <w:spacing w:line="261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firstLine="0"/>
        <w:jc w:val="left"/>
      </w:pPr>
      <w:r>
        <w:lastRenderedPageBreak/>
        <w:t>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tabs>
          <w:tab w:val="left" w:pos="3414"/>
          <w:tab w:val="left" w:pos="5587"/>
          <w:tab w:val="left" w:pos="7496"/>
          <w:tab w:val="left" w:pos="9684"/>
        </w:tabs>
        <w:spacing w:before="63" w:line="264" w:lineRule="auto"/>
        <w:ind w:left="859" w:right="115" w:firstLine="0"/>
        <w:jc w:val="left"/>
      </w:pPr>
      <w:r>
        <w:rPr>
          <w:spacing w:val="-2"/>
        </w:rPr>
        <w:lastRenderedPageBreak/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6"/>
        </w:rPr>
        <w:t xml:space="preserve">ПО </w:t>
      </w:r>
      <w:r>
        <w:t>МУЗЫКЕ НА УРОВНЕ ОСНОВНОГО ОБЩЕГО ОБРАЗОВА</w:t>
      </w:r>
      <w:r>
        <w:t>НИЯ</w:t>
      </w:r>
    </w:p>
    <w:p w:rsidR="0030204E" w:rsidRDefault="00D876F1">
      <w:pPr>
        <w:spacing w:before="300"/>
        <w:ind w:left="85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30204E" w:rsidRDefault="0030204E">
      <w:pPr>
        <w:pStyle w:val="a4"/>
        <w:spacing w:before="5"/>
        <w:ind w:left="0" w:firstLine="0"/>
        <w:jc w:val="left"/>
        <w:rPr>
          <w:b/>
        </w:rPr>
      </w:pPr>
    </w:p>
    <w:p w:rsidR="0030204E" w:rsidRDefault="00D876F1">
      <w:pPr>
        <w:pStyle w:val="a4"/>
        <w:spacing w:line="264" w:lineRule="auto"/>
        <w:ind w:right="119"/>
      </w:pPr>
      <w:r>
        <w:t>В</w:t>
      </w:r>
      <w:r>
        <w:rPr>
          <w:spacing w:val="-3"/>
        </w:rPr>
        <w:t xml:space="preserve"> </w:t>
      </w:r>
      <w:r>
        <w:t xml:space="preserve">результате изучения музыки на уровне основного общего образования </w:t>
      </w:r>
      <w:proofErr w:type="gramStart"/>
      <w:r>
        <w:t>у</w:t>
      </w:r>
      <w:proofErr w:type="gramEnd"/>
      <w:r>
        <w:t xml:space="preserve"> обучающегося будут сформированы следующие личностные результаты в </w:t>
      </w:r>
      <w:r>
        <w:rPr>
          <w:spacing w:val="-2"/>
        </w:rPr>
        <w:t>части: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spacing w:before="3"/>
        <w:ind w:left="1641" w:hanging="301"/>
        <w:jc w:val="both"/>
      </w:pPr>
      <w:r>
        <w:rPr>
          <w:spacing w:val="-2"/>
        </w:rPr>
        <w:t>патриотического</w:t>
      </w:r>
      <w:r>
        <w:rPr>
          <w:spacing w:val="10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9" w:line="264" w:lineRule="auto"/>
        <w:ind w:right="118"/>
      </w:pPr>
      <w:r>
        <w:t xml:space="preserve">осознание российской гражданской идентичности в </w:t>
      </w:r>
      <w:proofErr w:type="spellStart"/>
      <w:r>
        <w:t>поликультурноми</w:t>
      </w:r>
      <w:proofErr w:type="spellEnd"/>
      <w:r>
        <w:t xml:space="preserve"> многоконфессиональном обществе;</w:t>
      </w:r>
    </w:p>
    <w:p w:rsidR="0030204E" w:rsidRDefault="00D876F1">
      <w:pPr>
        <w:pStyle w:val="a4"/>
        <w:spacing w:line="264" w:lineRule="auto"/>
        <w:ind w:right="119"/>
      </w:pPr>
      <w:r>
        <w:t xml:space="preserve">знание Гимна России и традиций его исполнения, уважение музыкальных символов республик Российской Федерации и других стран </w:t>
      </w:r>
      <w:r>
        <w:rPr>
          <w:spacing w:val="-2"/>
        </w:rPr>
        <w:t>мира;</w:t>
      </w:r>
    </w:p>
    <w:p w:rsidR="0030204E" w:rsidRDefault="00D876F1">
      <w:pPr>
        <w:pStyle w:val="a4"/>
        <w:spacing w:before="1" w:line="264" w:lineRule="auto"/>
        <w:ind w:right="115"/>
      </w:pPr>
      <w:r>
        <w:t>проявление интереса к освоению музыкальных традиций своего края, музыкальной ку</w:t>
      </w:r>
      <w:r>
        <w:t>льтуры народов России;</w:t>
      </w:r>
    </w:p>
    <w:p w:rsidR="0030204E" w:rsidRDefault="00D876F1">
      <w:pPr>
        <w:pStyle w:val="a4"/>
        <w:spacing w:line="264" w:lineRule="auto"/>
        <w:ind w:right="116"/>
      </w:pPr>
      <w:r>
        <w:t>знание достижений отечественных музыкантов, их вклада в мировую музыкальную культуру;</w:t>
      </w:r>
    </w:p>
    <w:p w:rsidR="0030204E" w:rsidRDefault="00D876F1">
      <w:pPr>
        <w:pStyle w:val="a4"/>
        <w:ind w:left="1340" w:firstLine="0"/>
      </w:pP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изучению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rPr>
          <w:spacing w:val="-2"/>
        </w:rPr>
        <w:t>культуры;</w:t>
      </w:r>
    </w:p>
    <w:p w:rsidR="0030204E" w:rsidRDefault="00D876F1">
      <w:pPr>
        <w:pStyle w:val="a4"/>
        <w:spacing w:before="33" w:line="261" w:lineRule="auto"/>
        <w:ind w:right="120"/>
      </w:pPr>
      <w:r>
        <w:t>стремление развивать и сохранять музыкальную культуру</w:t>
      </w:r>
      <w:r>
        <w:rPr>
          <w:spacing w:val="-2"/>
        </w:rPr>
        <w:t xml:space="preserve"> </w:t>
      </w:r>
      <w:r>
        <w:t>своей страны, своего края.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spacing w:before="8"/>
        <w:ind w:left="1641" w:hanging="301"/>
        <w:jc w:val="both"/>
      </w:pPr>
      <w:r>
        <w:t>гра</w:t>
      </w:r>
      <w:r>
        <w:t>жданского</w:t>
      </w:r>
      <w:r>
        <w:rPr>
          <w:spacing w:val="-17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9" w:line="264" w:lineRule="auto"/>
        <w:ind w:right="113"/>
      </w:pPr>
      <w: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30204E" w:rsidRDefault="00D876F1">
      <w:pPr>
        <w:pStyle w:val="a4"/>
        <w:spacing w:before="2" w:line="264" w:lineRule="auto"/>
        <w:ind w:right="108"/>
      </w:pPr>
      <w:r>
        <w:t>осознание комплекса идей и моделей поведения, отраженных в лучших произведениях мировой музыкальной класси</w:t>
      </w:r>
      <w:r>
        <w:t>ки, готовность поступать в</w:t>
      </w:r>
      <w:r>
        <w:rPr>
          <w:spacing w:val="80"/>
        </w:rPr>
        <w:t xml:space="preserve"> </w:t>
      </w:r>
      <w:r>
        <w:t>своей жизни в соответствии с эталонами нравственного самоопределения, отраженными в них;</w:t>
      </w:r>
    </w:p>
    <w:p w:rsidR="0030204E" w:rsidRDefault="00D876F1">
      <w:pPr>
        <w:pStyle w:val="a4"/>
        <w:spacing w:line="264" w:lineRule="auto"/>
        <w:ind w:right="110"/>
      </w:pPr>
      <w:r>
        <w:t xml:space="preserve">активное участие в музыкально-культурной жизни семьи, образовательной организации, местного сообщества, родного края, страны, в том числе в </w:t>
      </w:r>
      <w:r>
        <w:t>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ind w:left="1641" w:hanging="301"/>
        <w:jc w:val="both"/>
      </w:pPr>
      <w:r>
        <w:rPr>
          <w:spacing w:val="-2"/>
        </w:rPr>
        <w:t>духовно-нравственного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4" w:line="264" w:lineRule="auto"/>
        <w:ind w:right="117"/>
      </w:pPr>
      <w:r>
        <w:t>ориентация на моральные ценности и нормы в ситуациях</w:t>
      </w:r>
      <w:r>
        <w:rPr>
          <w:spacing w:val="-1"/>
        </w:rPr>
        <w:t xml:space="preserve"> </w:t>
      </w:r>
      <w:r>
        <w:t xml:space="preserve">нравственного </w:t>
      </w:r>
      <w:r>
        <w:rPr>
          <w:spacing w:val="-2"/>
        </w:rPr>
        <w:t>выбора;</w:t>
      </w:r>
    </w:p>
    <w:p w:rsidR="0030204E" w:rsidRDefault="00D876F1">
      <w:pPr>
        <w:pStyle w:val="a4"/>
        <w:spacing w:before="2" w:line="264" w:lineRule="auto"/>
        <w:ind w:right="111"/>
      </w:pPr>
      <w:r>
        <w:t xml:space="preserve">готовность воспринимать музыкальное искусство с учетом </w:t>
      </w:r>
      <w:proofErr w:type="spellStart"/>
      <w:r>
        <w:t>моральныхи</w:t>
      </w:r>
      <w:proofErr w:type="spellEnd"/>
      <w:r>
        <w:t xml:space="preserve"> духовных ценностей этического и религиозного контекста, социальн</w:t>
      </w:r>
      <w:proofErr w:type="gramStart"/>
      <w:r>
        <w:t>о-</w:t>
      </w:r>
      <w:proofErr w:type="gramEnd"/>
      <w:r>
        <w:t xml:space="preserve"> исторических особенностей этики и эстетики;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5"/>
      </w:pPr>
      <w:r>
        <w:lastRenderedPageBreak/>
        <w:t>готовность придерживаться принципов справедливости, в</w:t>
      </w:r>
      <w:r>
        <w:t xml:space="preserve">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</w:t>
      </w:r>
      <w:r>
        <w:rPr>
          <w:spacing w:val="-2"/>
        </w:rPr>
        <w:t>конкурсов.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ind w:left="1641" w:hanging="301"/>
        <w:jc w:val="both"/>
      </w:pPr>
      <w:r>
        <w:rPr>
          <w:spacing w:val="-2"/>
        </w:rPr>
        <w:t>эстетического</w:t>
      </w:r>
      <w:r>
        <w:rPr>
          <w:spacing w:val="7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9" w:line="264" w:lineRule="auto"/>
        <w:ind w:right="115"/>
      </w:pPr>
      <w:r>
        <w:t>восприимчивость к различным видам искусства, умение видеть прекр</w:t>
      </w:r>
      <w:r>
        <w:t>асное в окружающей действительности, готовность прислушиваться к природе, людям, самому себе;</w:t>
      </w:r>
    </w:p>
    <w:p w:rsidR="0030204E" w:rsidRDefault="00D876F1">
      <w:pPr>
        <w:pStyle w:val="a4"/>
        <w:spacing w:before="3"/>
        <w:ind w:left="1340" w:firstLine="0"/>
      </w:pP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творчества,</w:t>
      </w:r>
      <w:r>
        <w:rPr>
          <w:spacing w:val="-7"/>
        </w:rPr>
        <w:t xml:space="preserve"> </w:t>
      </w:r>
      <w:r>
        <w:rPr>
          <w:spacing w:val="-2"/>
        </w:rPr>
        <w:t>таланта;</w:t>
      </w:r>
    </w:p>
    <w:p w:rsidR="0030204E" w:rsidRDefault="00D876F1">
      <w:pPr>
        <w:pStyle w:val="a4"/>
        <w:spacing w:before="29" w:line="264" w:lineRule="auto"/>
        <w:ind w:right="119"/>
      </w:pPr>
      <w:r>
        <w:t>осознание важности музыкального искусства как средства коммуникации и самовыражения;</w:t>
      </w:r>
    </w:p>
    <w:p w:rsidR="0030204E" w:rsidRDefault="00D876F1">
      <w:pPr>
        <w:pStyle w:val="a4"/>
        <w:spacing w:before="2" w:line="264" w:lineRule="auto"/>
        <w:ind w:right="118"/>
      </w:pPr>
      <w:r>
        <w:t>понимание ценности отечественного и м</w:t>
      </w:r>
      <w:r>
        <w:t>ирового искусства, роли этнических культурных традиций и народного творчества;</w:t>
      </w:r>
    </w:p>
    <w:p w:rsidR="0030204E" w:rsidRDefault="00D876F1">
      <w:pPr>
        <w:pStyle w:val="a4"/>
        <w:spacing w:line="320" w:lineRule="exact"/>
        <w:ind w:left="1340" w:firstLine="0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rPr>
          <w:spacing w:val="-2"/>
        </w:rPr>
        <w:t>искусства.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spacing w:before="38"/>
        <w:ind w:left="1641" w:hanging="301"/>
        <w:jc w:val="both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rPr>
          <w:spacing w:val="-2"/>
        </w:rPr>
        <w:t>познания:</w:t>
      </w:r>
    </w:p>
    <w:p w:rsidR="0030204E" w:rsidRDefault="00D876F1">
      <w:pPr>
        <w:pStyle w:val="a4"/>
        <w:spacing w:before="28" w:line="264" w:lineRule="auto"/>
        <w:ind w:right="109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</w:t>
      </w:r>
      <w:r>
        <w:rPr>
          <w:spacing w:val="-2"/>
        </w:rPr>
        <w:t>средой;</w:t>
      </w:r>
    </w:p>
    <w:p w:rsidR="0030204E" w:rsidRDefault="00D876F1">
      <w:pPr>
        <w:pStyle w:val="a4"/>
        <w:spacing w:line="264" w:lineRule="auto"/>
        <w:ind w:right="116"/>
      </w:pPr>
      <w:r>
        <w:t>овладение музыкальным языком, навыками познания музы</w:t>
      </w:r>
      <w:r>
        <w:t>ки как искусства интонируемого смысла;</w:t>
      </w:r>
    </w:p>
    <w:p w:rsidR="0030204E" w:rsidRDefault="00D876F1">
      <w:pPr>
        <w:pStyle w:val="a4"/>
        <w:spacing w:before="2" w:line="264" w:lineRule="auto"/>
        <w:ind w:right="108"/>
      </w:pPr>
      <w:proofErr w:type="gramStart"/>
      <w:r>
        <w:t xml:space="preserve">овладение основными способами исследовательской </w:t>
      </w:r>
      <w:proofErr w:type="spellStart"/>
      <w:r>
        <w:t>деятельностина</w:t>
      </w:r>
      <w:proofErr w:type="spellEnd"/>
      <w:r>
        <w:t xml:space="preserve"> звуковом материале самой музыки, а также на материале</w:t>
      </w:r>
      <w:r>
        <w:rPr>
          <w:spacing w:val="40"/>
        </w:rPr>
        <w:t xml:space="preserve"> </w:t>
      </w:r>
      <w:r>
        <w:t>искусствоведческой, исторической, публицистической информации о различных явлениях музыкального иску</w:t>
      </w:r>
      <w:r>
        <w:t>сства, использование доступного объёма специальной терминологии.</w:t>
      </w:r>
      <w:proofErr w:type="gramEnd"/>
    </w:p>
    <w:p w:rsidR="0030204E" w:rsidRDefault="00D876F1">
      <w:pPr>
        <w:pStyle w:val="1"/>
        <w:numPr>
          <w:ilvl w:val="0"/>
          <w:numId w:val="2"/>
        </w:numPr>
        <w:tabs>
          <w:tab w:val="left" w:pos="1717"/>
        </w:tabs>
        <w:spacing w:line="261" w:lineRule="auto"/>
        <w:ind w:left="739" w:right="119" w:firstLine="600"/>
        <w:jc w:val="both"/>
      </w:pPr>
      <w:r>
        <w:t>физического воспитания, формирования культуры здоровья и эмоционального благополучия:</w:t>
      </w:r>
    </w:p>
    <w:p w:rsidR="0030204E" w:rsidRDefault="00D876F1">
      <w:pPr>
        <w:pStyle w:val="a4"/>
        <w:spacing w:line="264" w:lineRule="auto"/>
        <w:ind w:right="118"/>
      </w:pPr>
      <w:r>
        <w:t>осознание ценности жизни с опорой на собственный жизненный опыт и опыт восприятия произведений искусства;</w:t>
      </w:r>
    </w:p>
    <w:p w:rsidR="0030204E" w:rsidRDefault="00D876F1">
      <w:pPr>
        <w:pStyle w:val="a4"/>
        <w:spacing w:before="2" w:line="264" w:lineRule="auto"/>
        <w:ind w:right="113"/>
      </w:pPr>
      <w:r>
        <w:t xml:space="preserve">соблюдение правил личной безопасности и гигиены, в том числе в процессе музыкально-исполнительской, творческой, исследовательской </w:t>
      </w:r>
      <w:r>
        <w:rPr>
          <w:spacing w:val="-2"/>
        </w:rPr>
        <w:t>деятельности;</w:t>
      </w:r>
    </w:p>
    <w:p w:rsidR="0030204E" w:rsidRDefault="00D876F1">
      <w:pPr>
        <w:pStyle w:val="a4"/>
        <w:spacing w:line="264" w:lineRule="auto"/>
        <w:ind w:right="117"/>
      </w:pPr>
      <w:r>
        <w:t>умение осознавать свое эмоциональное состояние и эмоциональное состояние других, использовать адекватные интона</w:t>
      </w:r>
      <w:r>
        <w:t>ционные средства для выражения своего состояния, в том числе в процессе повседневного</w:t>
      </w:r>
      <w:r>
        <w:rPr>
          <w:spacing w:val="80"/>
        </w:rPr>
        <w:t xml:space="preserve"> </w:t>
      </w:r>
      <w:r>
        <w:rPr>
          <w:spacing w:val="-2"/>
        </w:rPr>
        <w:t>общения;</w:t>
      </w:r>
    </w:p>
    <w:p w:rsidR="0030204E" w:rsidRDefault="00D876F1">
      <w:pPr>
        <w:pStyle w:val="a4"/>
        <w:spacing w:line="264" w:lineRule="auto"/>
        <w:ind w:right="118"/>
      </w:pP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 права другого человека.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spacing w:before="68"/>
        <w:ind w:left="1641" w:hanging="301"/>
      </w:pPr>
      <w:r>
        <w:lastRenderedPageBreak/>
        <w:t>трудового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9" w:line="264" w:lineRule="auto"/>
        <w:ind w:left="1340" w:right="119" w:firstLine="0"/>
        <w:jc w:val="left"/>
      </w:pPr>
      <w:r>
        <w:t>установка на пос</w:t>
      </w:r>
      <w:r>
        <w:t>ильное активное участие в практической деятельности; трудолюбие в учебе, настойчивость в достижении поставленных целей; интерес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практическому</w:t>
      </w:r>
      <w:r>
        <w:rPr>
          <w:spacing w:val="80"/>
        </w:rPr>
        <w:t xml:space="preserve"> </w:t>
      </w:r>
      <w:r>
        <w:t>изучению</w:t>
      </w:r>
      <w:r>
        <w:rPr>
          <w:spacing w:val="80"/>
        </w:rPr>
        <w:t xml:space="preserve"> </w:t>
      </w:r>
      <w:r>
        <w:t>профессий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сфере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и</w:t>
      </w:r>
    </w:p>
    <w:p w:rsidR="0030204E" w:rsidRDefault="00D876F1">
      <w:pPr>
        <w:pStyle w:val="a4"/>
        <w:spacing w:line="321" w:lineRule="exact"/>
        <w:ind w:firstLine="0"/>
        <w:jc w:val="left"/>
      </w:pPr>
      <w:r>
        <w:rPr>
          <w:spacing w:val="-2"/>
        </w:rPr>
        <w:t>искусства;</w:t>
      </w:r>
    </w:p>
    <w:p w:rsidR="0030204E" w:rsidRDefault="00D876F1">
      <w:pPr>
        <w:pStyle w:val="a4"/>
        <w:spacing w:before="33"/>
        <w:ind w:left="1340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41"/>
        </w:tabs>
        <w:spacing w:before="38"/>
        <w:ind w:left="1641" w:hanging="301"/>
      </w:pPr>
      <w:r>
        <w:rPr>
          <w:spacing w:val="-2"/>
        </w:rPr>
        <w:t>экологического</w:t>
      </w:r>
      <w:r>
        <w:rPr>
          <w:spacing w:val="7"/>
        </w:rPr>
        <w:t xml:space="preserve"> </w:t>
      </w:r>
      <w:r>
        <w:rPr>
          <w:spacing w:val="-2"/>
        </w:rPr>
        <w:t>воспитания:</w:t>
      </w:r>
    </w:p>
    <w:p w:rsidR="0030204E" w:rsidRDefault="00D876F1">
      <w:pPr>
        <w:pStyle w:val="a4"/>
        <w:spacing w:before="28" w:line="264" w:lineRule="auto"/>
        <w:jc w:val="left"/>
      </w:pPr>
      <w:r>
        <w:t>повышение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экологической</w:t>
      </w:r>
      <w:r>
        <w:rPr>
          <w:spacing w:val="80"/>
        </w:rPr>
        <w:t xml:space="preserve"> </w:t>
      </w:r>
      <w:r>
        <w:t>культуры,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глобального характера экологических проблем и путей их решения;</w:t>
      </w:r>
    </w:p>
    <w:p w:rsidR="0030204E" w:rsidRDefault="00D876F1">
      <w:pPr>
        <w:pStyle w:val="a4"/>
        <w:spacing w:line="320" w:lineRule="exact"/>
        <w:ind w:left="1340" w:firstLine="0"/>
        <w:jc w:val="left"/>
      </w:pPr>
      <w:r>
        <w:t>нравственно-эстетическое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rPr>
          <w:spacing w:val="-2"/>
        </w:rPr>
        <w:t>природе,</w:t>
      </w:r>
    </w:p>
    <w:p w:rsidR="0030204E" w:rsidRDefault="00D876F1">
      <w:pPr>
        <w:pStyle w:val="a4"/>
        <w:tabs>
          <w:tab w:val="left" w:pos="2616"/>
          <w:tab w:val="left" w:pos="3100"/>
          <w:tab w:val="left" w:pos="5210"/>
          <w:tab w:val="left" w:pos="6640"/>
          <w:tab w:val="left" w:pos="7638"/>
          <w:tab w:val="left" w:pos="9259"/>
        </w:tabs>
        <w:spacing w:before="34" w:line="264" w:lineRule="auto"/>
        <w:ind w:right="117"/>
        <w:jc w:val="left"/>
      </w:pP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экологических</w:t>
      </w:r>
      <w:r>
        <w:tab/>
      </w:r>
      <w:r>
        <w:rPr>
          <w:spacing w:val="-2"/>
        </w:rPr>
        <w:t>проектах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2"/>
        </w:rPr>
        <w:t xml:space="preserve">формы </w:t>
      </w:r>
      <w:r>
        <w:t xml:space="preserve">музыкального </w:t>
      </w:r>
      <w:r>
        <w:t>творчества</w:t>
      </w:r>
    </w:p>
    <w:p w:rsidR="0030204E" w:rsidRDefault="00D876F1">
      <w:pPr>
        <w:pStyle w:val="1"/>
        <w:numPr>
          <w:ilvl w:val="0"/>
          <w:numId w:val="2"/>
        </w:numPr>
        <w:tabs>
          <w:tab w:val="left" w:pos="1683"/>
        </w:tabs>
        <w:spacing w:before="6" w:line="261" w:lineRule="auto"/>
        <w:ind w:left="739" w:right="111" w:firstLine="600"/>
      </w:pPr>
      <w:r>
        <w:t>адаптации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изменяющимся</w:t>
      </w:r>
      <w:r>
        <w:rPr>
          <w:spacing w:val="36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природной </w:t>
      </w:r>
      <w:r>
        <w:rPr>
          <w:spacing w:val="-2"/>
        </w:rPr>
        <w:t>среды:</w:t>
      </w:r>
    </w:p>
    <w:p w:rsidR="0030204E" w:rsidRDefault="00D876F1">
      <w:pPr>
        <w:pStyle w:val="a4"/>
        <w:spacing w:line="264" w:lineRule="auto"/>
        <w:ind w:right="111"/>
      </w:pPr>
      <w:proofErr w:type="gramStart"/>
      <w: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</w:t>
      </w:r>
      <w:r>
        <w:t>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30204E" w:rsidRDefault="00D876F1">
      <w:pPr>
        <w:pStyle w:val="a4"/>
        <w:spacing w:before="1" w:line="264" w:lineRule="auto"/>
        <w:ind w:right="111"/>
      </w:pPr>
      <w:r>
        <w:t>стремление перенимать опыт, учиться у других людей – как взрослых, так и сверстников, в том числе в разнообразных проявлениях творчес</w:t>
      </w:r>
      <w:r>
        <w:t xml:space="preserve">тва, овладения различными навыками в сфере музыкального и других видов </w:t>
      </w:r>
      <w:r>
        <w:rPr>
          <w:spacing w:val="-2"/>
        </w:rPr>
        <w:t>искусства;</w:t>
      </w:r>
    </w:p>
    <w:p w:rsidR="0030204E" w:rsidRDefault="00D876F1">
      <w:pPr>
        <w:pStyle w:val="a4"/>
        <w:spacing w:line="264" w:lineRule="auto"/>
        <w:ind w:right="115"/>
      </w:pPr>
      <w:r>
        <w:t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</w:t>
      </w:r>
      <w:r>
        <w:t>туры и социума;</w:t>
      </w:r>
    </w:p>
    <w:p w:rsidR="0030204E" w:rsidRDefault="00D876F1">
      <w:pPr>
        <w:pStyle w:val="a4"/>
        <w:spacing w:before="3" w:line="264" w:lineRule="auto"/>
        <w:ind w:right="115"/>
      </w:pPr>
      <w:r>
        <w:t>способность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стрессовую</w:t>
      </w:r>
      <w:r>
        <w:rPr>
          <w:spacing w:val="-1"/>
        </w:rPr>
        <w:t xml:space="preserve"> </w:t>
      </w:r>
      <w:r>
        <w:t>ситуацию, оценивать</w:t>
      </w:r>
      <w:r>
        <w:rPr>
          <w:spacing w:val="-1"/>
        </w:rPr>
        <w:t xml:space="preserve"> </w:t>
      </w:r>
      <w:r>
        <w:t>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</w:t>
      </w:r>
      <w:r>
        <w:t>ля к победе.</w:t>
      </w:r>
    </w:p>
    <w:p w:rsidR="0030204E" w:rsidRDefault="00D876F1">
      <w:pPr>
        <w:spacing w:before="297"/>
        <w:ind w:left="859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30204E" w:rsidRDefault="00D876F1">
      <w:pPr>
        <w:pStyle w:val="1"/>
        <w:spacing w:before="3" w:line="650" w:lineRule="atLeast"/>
        <w:ind w:right="2820" w:hanging="481"/>
      </w:pP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 Базовые логические действия:</w:t>
      </w:r>
    </w:p>
    <w:p w:rsidR="0030204E" w:rsidRDefault="00D876F1">
      <w:pPr>
        <w:pStyle w:val="a4"/>
        <w:spacing w:before="27" w:line="264" w:lineRule="auto"/>
        <w:ind w:right="107"/>
      </w:pPr>
      <w:r>
        <w:t>устанавливать существенные признаки для классификации</w:t>
      </w:r>
      <w:r>
        <w:rPr>
          <w:spacing w:val="40"/>
        </w:rPr>
        <w:t xml:space="preserve"> </w:t>
      </w:r>
      <w:r>
        <w:t xml:space="preserve">музыкальных явлений, выбирать основания для анализа, сравнения и обобщения отдельных </w:t>
      </w:r>
      <w:r>
        <w:t>интонаций, мелодий и ритмов, других элементов музыкального языка;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6"/>
      </w:pPr>
      <w: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30204E" w:rsidRDefault="00D876F1">
      <w:pPr>
        <w:pStyle w:val="a4"/>
        <w:spacing w:before="3" w:line="264" w:lineRule="auto"/>
        <w:ind w:right="116"/>
      </w:pPr>
      <w:r>
        <w:t>обнаруживать взаимные влияния отдельных видо</w:t>
      </w:r>
      <w:r>
        <w:t>в, жанров и стилей музыки друг на друга, формулировать гипотезы о взаимосвязях;</w:t>
      </w:r>
    </w:p>
    <w:p w:rsidR="0030204E" w:rsidRDefault="00D876F1">
      <w:pPr>
        <w:pStyle w:val="a4"/>
        <w:spacing w:line="264" w:lineRule="auto"/>
        <w:ind w:right="112"/>
      </w:pPr>
      <w: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</w:t>
      </w:r>
      <w:r>
        <w:t>я;</w:t>
      </w:r>
    </w:p>
    <w:p w:rsidR="0030204E" w:rsidRDefault="00D876F1">
      <w:pPr>
        <w:pStyle w:val="a4"/>
        <w:spacing w:before="1" w:line="264" w:lineRule="auto"/>
        <w:ind w:right="108"/>
      </w:pPr>
      <w:r>
        <w:t>выявлять и характеризовать существенные признаки конкретного музыкального звучания;</w:t>
      </w:r>
    </w:p>
    <w:p w:rsidR="0030204E" w:rsidRDefault="00D876F1">
      <w:pPr>
        <w:pStyle w:val="a4"/>
        <w:spacing w:line="264" w:lineRule="auto"/>
        <w:ind w:right="121"/>
      </w:pPr>
      <w:r>
        <w:t>самостоятельно обобщать и формулировать выводы по результатам проведенного слухового наблюдения-исследования.</w:t>
      </w:r>
    </w:p>
    <w:p w:rsidR="0030204E" w:rsidRDefault="00D876F1">
      <w:pPr>
        <w:pStyle w:val="1"/>
        <w:spacing w:before="4"/>
      </w:pPr>
      <w:r>
        <w:rPr>
          <w:spacing w:val="-2"/>
        </w:rPr>
        <w:t>Базовые</w:t>
      </w:r>
      <w:r>
        <w:rPr>
          <w:spacing w:val="5"/>
        </w:rPr>
        <w:t xml:space="preserve"> </w:t>
      </w:r>
      <w:r>
        <w:rPr>
          <w:spacing w:val="-2"/>
        </w:rPr>
        <w:t>исследовательские</w:t>
      </w:r>
      <w:r>
        <w:rPr>
          <w:spacing w:val="5"/>
        </w:rPr>
        <w:t xml:space="preserve"> </w:t>
      </w:r>
      <w:r>
        <w:rPr>
          <w:spacing w:val="-2"/>
        </w:rPr>
        <w:t>действия:</w:t>
      </w:r>
    </w:p>
    <w:p w:rsidR="0030204E" w:rsidRDefault="00D876F1">
      <w:pPr>
        <w:pStyle w:val="a4"/>
        <w:spacing w:before="28"/>
        <w:ind w:left="1340" w:firstLine="0"/>
      </w:pPr>
      <w:r>
        <w:t>следовать</w:t>
      </w:r>
      <w:r>
        <w:rPr>
          <w:spacing w:val="49"/>
          <w:w w:val="150"/>
        </w:rPr>
        <w:t xml:space="preserve"> </w:t>
      </w:r>
      <w:r>
        <w:t>внутренним</w:t>
      </w:r>
      <w:r>
        <w:rPr>
          <w:spacing w:val="47"/>
          <w:w w:val="150"/>
        </w:rPr>
        <w:t xml:space="preserve"> </w:t>
      </w:r>
      <w:r>
        <w:t>слухом</w:t>
      </w:r>
      <w:r>
        <w:rPr>
          <w:spacing w:val="48"/>
          <w:w w:val="150"/>
        </w:rPr>
        <w:t xml:space="preserve"> </w:t>
      </w:r>
      <w:r>
        <w:t>за</w:t>
      </w:r>
      <w:r>
        <w:rPr>
          <w:spacing w:val="49"/>
          <w:w w:val="150"/>
        </w:rPr>
        <w:t xml:space="preserve"> </w:t>
      </w:r>
      <w:r>
        <w:t>развитием</w:t>
      </w:r>
      <w:r>
        <w:rPr>
          <w:spacing w:val="48"/>
          <w:w w:val="150"/>
        </w:rPr>
        <w:t xml:space="preserve"> </w:t>
      </w:r>
      <w:r>
        <w:t>музыкального</w:t>
      </w:r>
      <w:r>
        <w:rPr>
          <w:spacing w:val="51"/>
          <w:w w:val="150"/>
        </w:rPr>
        <w:t xml:space="preserve"> </w:t>
      </w:r>
      <w:r>
        <w:rPr>
          <w:spacing w:val="-2"/>
        </w:rPr>
        <w:t>процесса,</w:t>
      </w:r>
    </w:p>
    <w:p w:rsidR="0030204E" w:rsidRDefault="00D876F1">
      <w:pPr>
        <w:pStyle w:val="a4"/>
        <w:spacing w:before="29"/>
        <w:ind w:firstLine="0"/>
      </w:pPr>
      <w:r>
        <w:t>«наблюдать»</w:t>
      </w:r>
      <w:r>
        <w:rPr>
          <w:spacing w:val="-13"/>
        </w:rPr>
        <w:t xml:space="preserve"> </w:t>
      </w:r>
      <w:r>
        <w:t>звучание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30204E" w:rsidRDefault="00D876F1">
      <w:pPr>
        <w:pStyle w:val="a4"/>
        <w:spacing w:before="34"/>
        <w:ind w:left="1340" w:firstLine="0"/>
      </w:pPr>
      <w:r>
        <w:t>использовать</w:t>
      </w:r>
      <w:r>
        <w:rPr>
          <w:spacing w:val="-15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исследовательский</w:t>
      </w:r>
      <w:r>
        <w:rPr>
          <w:spacing w:val="-12"/>
        </w:rPr>
        <w:t xml:space="preserve"> </w:t>
      </w:r>
      <w:r>
        <w:t>инструмент</w:t>
      </w:r>
      <w:r>
        <w:rPr>
          <w:spacing w:val="-13"/>
        </w:rPr>
        <w:t xml:space="preserve"> </w:t>
      </w:r>
      <w:r>
        <w:rPr>
          <w:spacing w:val="-2"/>
        </w:rPr>
        <w:t>познания;</w:t>
      </w:r>
    </w:p>
    <w:p w:rsidR="0030204E" w:rsidRDefault="00D876F1">
      <w:pPr>
        <w:pStyle w:val="a4"/>
        <w:spacing w:before="33" w:line="264" w:lineRule="auto"/>
        <w:ind w:right="119"/>
      </w:pPr>
      <w:r>
        <w:t xml:space="preserve">формулировать собственные вопросы, фиксирующие несоответствие между реальным и желательным состоянием учебной ситуации, </w:t>
      </w:r>
      <w:r>
        <w:t>восприятия, исполнения музыки;</w:t>
      </w:r>
    </w:p>
    <w:p w:rsidR="0030204E" w:rsidRDefault="00D876F1">
      <w:pPr>
        <w:pStyle w:val="a4"/>
        <w:spacing w:line="264" w:lineRule="auto"/>
        <w:ind w:right="118"/>
      </w:pPr>
      <w:r>
        <w:t>составлять</w:t>
      </w:r>
      <w:r>
        <w:rPr>
          <w:spacing w:val="-2"/>
        </w:rPr>
        <w:t xml:space="preserve"> </w:t>
      </w:r>
      <w:r>
        <w:t>алгоритм действий и использовать</w:t>
      </w:r>
      <w:r>
        <w:rPr>
          <w:spacing w:val="-2"/>
        </w:rPr>
        <w:t xml:space="preserve"> </w:t>
      </w:r>
      <w:r>
        <w:t>его для решения учебных, в том числе исполнительских и творческих задач;</w:t>
      </w:r>
    </w:p>
    <w:p w:rsidR="0030204E" w:rsidRDefault="00D876F1">
      <w:pPr>
        <w:pStyle w:val="a4"/>
        <w:spacing w:before="1" w:line="264" w:lineRule="auto"/>
        <w:ind w:right="108"/>
      </w:pPr>
      <w:r>
        <w:t xml:space="preserve">проводить по самостоятельно составленному плану небольшое исследование по установлению особенностей </w:t>
      </w:r>
      <w:r>
        <w:t>музыкально-языковых единиц, сравнению художественных процессов, музыкальных явлений, культурных объектов между собой;</w:t>
      </w:r>
    </w:p>
    <w:p w:rsidR="0030204E" w:rsidRDefault="00D876F1">
      <w:pPr>
        <w:pStyle w:val="a4"/>
        <w:spacing w:line="264" w:lineRule="auto"/>
        <w:ind w:right="120"/>
      </w:pPr>
      <w:r>
        <w:t>самостоятельно формулировать обобщения и выводы по результатам проведенного наблюдения, слухового исследования.</w:t>
      </w:r>
    </w:p>
    <w:p w:rsidR="0030204E" w:rsidRDefault="00D876F1">
      <w:pPr>
        <w:pStyle w:val="1"/>
        <w:spacing w:before="6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информацией:</w:t>
      </w:r>
    </w:p>
    <w:p w:rsidR="0030204E" w:rsidRDefault="00D876F1">
      <w:pPr>
        <w:pStyle w:val="a4"/>
        <w:spacing w:before="24" w:line="264" w:lineRule="auto"/>
        <w:ind w:right="112"/>
      </w:pPr>
      <w:r>
        <w:t>прим</w:t>
      </w:r>
      <w:r>
        <w:t xml:space="preserve">енять различные методы, инструменты и запросы при поиске и отборе информации с учетом предложенной учебной задачи и заданных </w:t>
      </w:r>
      <w:r>
        <w:rPr>
          <w:spacing w:val="-2"/>
        </w:rPr>
        <w:t>критериев;</w:t>
      </w:r>
    </w:p>
    <w:p w:rsidR="0030204E" w:rsidRDefault="00D876F1">
      <w:pPr>
        <w:pStyle w:val="a4"/>
        <w:spacing w:before="4" w:line="264" w:lineRule="auto"/>
        <w:ind w:right="118"/>
      </w:pPr>
      <w:r>
        <w:t xml:space="preserve">понимать специфику работы с аудиоинформацией, музыкальными </w:t>
      </w:r>
      <w:r>
        <w:rPr>
          <w:spacing w:val="-2"/>
        </w:rPr>
        <w:t>записями;</w:t>
      </w:r>
    </w:p>
    <w:p w:rsidR="0030204E" w:rsidRDefault="00D876F1">
      <w:pPr>
        <w:pStyle w:val="a4"/>
        <w:spacing w:line="264" w:lineRule="auto"/>
        <w:ind w:right="119"/>
      </w:pPr>
      <w:r>
        <w:t>использовать интонирование для запоминания звуковой</w:t>
      </w:r>
      <w:r>
        <w:t xml:space="preserve"> информации, музыкальных произведений;</w:t>
      </w:r>
    </w:p>
    <w:p w:rsidR="0030204E" w:rsidRDefault="00D876F1">
      <w:pPr>
        <w:pStyle w:val="a4"/>
        <w:spacing w:line="264" w:lineRule="auto"/>
        <w:ind w:right="108"/>
      </w:pPr>
      <w: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видеоформатах</w:t>
      </w:r>
      <w:proofErr w:type="spellEnd"/>
      <w:r>
        <w:t>, текстах, таблицах, схемах;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0"/>
      </w:pPr>
      <w:r>
        <w:lastRenderedPageBreak/>
        <w:t>использовать смысловое чтение для извлечения, о</w:t>
      </w:r>
      <w:r>
        <w:t>бобщения и систематизации информации из одного или нескольких источников с учетом поставленных целей;</w:t>
      </w:r>
    </w:p>
    <w:p w:rsidR="0030204E" w:rsidRDefault="00D876F1">
      <w:pPr>
        <w:pStyle w:val="a4"/>
        <w:spacing w:before="4" w:line="261" w:lineRule="auto"/>
        <w:ind w:right="118"/>
      </w:pPr>
      <w:r>
        <w:t>оценивать надежность информации по критериям, предложенным учителем или сформулированным самостоятельно;</w:t>
      </w:r>
    </w:p>
    <w:p w:rsidR="0030204E" w:rsidRDefault="00D876F1">
      <w:pPr>
        <w:pStyle w:val="a4"/>
        <w:spacing w:before="4" w:line="264" w:lineRule="auto"/>
        <w:ind w:right="115"/>
      </w:pPr>
      <w:r>
        <w:t>различать тексты информационного и художественног</w:t>
      </w:r>
      <w:r>
        <w:t>о содержания, трансформировать, интерпретировать их в соответствии с учебной задачей;</w:t>
      </w:r>
    </w:p>
    <w:p w:rsidR="0030204E" w:rsidRDefault="00D876F1">
      <w:pPr>
        <w:pStyle w:val="a4"/>
        <w:spacing w:before="2" w:line="264" w:lineRule="auto"/>
        <w:ind w:right="117"/>
      </w:pPr>
      <w: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30204E" w:rsidRDefault="00D876F1">
      <w:pPr>
        <w:pStyle w:val="a4"/>
        <w:spacing w:line="264" w:lineRule="auto"/>
        <w:ind w:right="108"/>
      </w:pPr>
      <w:r>
        <w:t>Овладен</w:t>
      </w:r>
      <w:r>
        <w:t xml:space="preserve">ие системой универсальных познавательных учебных действий 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30204E" w:rsidRDefault="00D876F1">
      <w:pPr>
        <w:pStyle w:val="1"/>
        <w:spacing w:before="301"/>
        <w:ind w:left="859"/>
        <w:jc w:val="left"/>
      </w:pPr>
      <w:r>
        <w:t>Коммуникативные</w:t>
      </w:r>
      <w:r>
        <w:rPr>
          <w:spacing w:val="-17"/>
        </w:rPr>
        <w:t xml:space="preserve"> </w:t>
      </w:r>
      <w:r>
        <w:t>универсальные</w:t>
      </w:r>
      <w:r>
        <w:rPr>
          <w:spacing w:val="-17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rPr>
          <w:spacing w:val="-2"/>
        </w:rPr>
        <w:t>действия</w:t>
      </w:r>
    </w:p>
    <w:p w:rsidR="0030204E" w:rsidRDefault="0030204E">
      <w:pPr>
        <w:pStyle w:val="a4"/>
        <w:spacing w:before="4"/>
        <w:ind w:left="0" w:firstLine="0"/>
        <w:jc w:val="left"/>
        <w:rPr>
          <w:b/>
        </w:rPr>
      </w:pPr>
    </w:p>
    <w:p w:rsidR="0030204E" w:rsidRDefault="00D876F1">
      <w:pPr>
        <w:pStyle w:val="a6"/>
        <w:numPr>
          <w:ilvl w:val="0"/>
          <w:numId w:val="3"/>
        </w:numPr>
        <w:tabs>
          <w:tab w:val="left" w:pos="1641"/>
        </w:tabs>
        <w:ind w:left="1641" w:hanging="301"/>
        <w:jc w:val="both"/>
        <w:rPr>
          <w:b/>
          <w:sz w:val="28"/>
        </w:rPr>
      </w:pPr>
      <w:r>
        <w:rPr>
          <w:b/>
          <w:sz w:val="28"/>
        </w:rPr>
        <w:t>невербальная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коммуникация:</w:t>
      </w:r>
    </w:p>
    <w:p w:rsidR="0030204E" w:rsidRDefault="00D876F1">
      <w:pPr>
        <w:pStyle w:val="a4"/>
        <w:spacing w:before="29" w:line="264" w:lineRule="auto"/>
        <w:ind w:right="115"/>
      </w:pPr>
      <w:r>
        <w:t>воспринимать</w:t>
      </w:r>
      <w:r>
        <w:rPr>
          <w:spacing w:val="-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искусство интонируемого смысла, стремиться понять эмоционально-образное содержание музыкального высказывания, понимать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словесного языка в</w:t>
      </w:r>
      <w:r>
        <w:rPr>
          <w:spacing w:val="-2"/>
        </w:rPr>
        <w:t xml:space="preserve"> </w:t>
      </w:r>
      <w:r>
        <w:t xml:space="preserve">передаче смысла музыкального </w:t>
      </w:r>
      <w:r>
        <w:rPr>
          <w:spacing w:val="-2"/>
        </w:rPr>
        <w:t>произведения;</w:t>
      </w:r>
    </w:p>
    <w:p w:rsidR="0030204E" w:rsidRDefault="00D876F1">
      <w:pPr>
        <w:pStyle w:val="a4"/>
        <w:spacing w:line="264" w:lineRule="auto"/>
        <w:ind w:right="116"/>
      </w:pPr>
      <w: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0204E" w:rsidRDefault="00D876F1">
      <w:pPr>
        <w:pStyle w:val="a4"/>
        <w:spacing w:line="264" w:lineRule="auto"/>
        <w:ind w:right="117"/>
      </w:pPr>
      <w:r>
        <w:t xml:space="preserve">осознанно пользоваться интонационной выразительностью в обыденной речи, понимать культурные нормы и значение </w:t>
      </w:r>
      <w:r>
        <w:t xml:space="preserve">интонации в повседневном </w:t>
      </w:r>
      <w:r>
        <w:rPr>
          <w:spacing w:val="-2"/>
        </w:rPr>
        <w:t>общении;</w:t>
      </w:r>
    </w:p>
    <w:p w:rsidR="0030204E" w:rsidRDefault="00D876F1">
      <w:pPr>
        <w:pStyle w:val="a4"/>
        <w:spacing w:before="2" w:line="264" w:lineRule="auto"/>
        <w:ind w:right="110"/>
      </w:pPr>
      <w:r>
        <w:t xml:space="preserve">эффективно использовать интонационно-выразительные </w:t>
      </w:r>
      <w:proofErr w:type="spellStart"/>
      <w:r>
        <w:t>возможностив</w:t>
      </w:r>
      <w:proofErr w:type="spellEnd"/>
      <w:r>
        <w:t xml:space="preserve"> ситуации публичного выступления;</w:t>
      </w:r>
    </w:p>
    <w:p w:rsidR="0030204E" w:rsidRDefault="00D876F1">
      <w:pPr>
        <w:pStyle w:val="a4"/>
        <w:spacing w:line="264" w:lineRule="auto"/>
        <w:ind w:right="120"/>
      </w:pPr>
      <w:r>
        <w:t>распознавать невербальные средства общения (интонация, мимика, жесты), расценивать их как полноценные элементы коммуникации,</w:t>
      </w:r>
      <w:r>
        <w:rPr>
          <w:spacing w:val="40"/>
        </w:rPr>
        <w:t xml:space="preserve"> </w:t>
      </w:r>
      <w:r>
        <w:t>адекватно включаться в соответствующий уровень общения.</w:t>
      </w:r>
    </w:p>
    <w:p w:rsidR="0030204E" w:rsidRDefault="00D876F1">
      <w:pPr>
        <w:pStyle w:val="1"/>
        <w:numPr>
          <w:ilvl w:val="0"/>
          <w:numId w:val="3"/>
        </w:numPr>
        <w:tabs>
          <w:tab w:val="left" w:pos="1641"/>
        </w:tabs>
        <w:ind w:left="1641" w:hanging="301"/>
        <w:jc w:val="both"/>
      </w:pPr>
      <w:r>
        <w:t>вербальное</w:t>
      </w:r>
      <w:r>
        <w:rPr>
          <w:spacing w:val="-11"/>
        </w:rPr>
        <w:t xml:space="preserve"> </w:t>
      </w:r>
      <w:r>
        <w:rPr>
          <w:spacing w:val="-2"/>
        </w:rPr>
        <w:t>общение:</w:t>
      </w:r>
    </w:p>
    <w:p w:rsidR="0030204E" w:rsidRDefault="00D876F1">
      <w:pPr>
        <w:pStyle w:val="a4"/>
        <w:spacing w:before="24" w:line="264" w:lineRule="auto"/>
        <w:ind w:right="115"/>
      </w:pPr>
      <w:r>
        <w:t>воспринимать и формулировать суждения, выражать эмоции в соответствии с условиями и целями общения;</w:t>
      </w:r>
    </w:p>
    <w:p w:rsidR="0030204E" w:rsidRDefault="00D876F1">
      <w:pPr>
        <w:pStyle w:val="a4"/>
        <w:spacing w:before="2" w:line="266" w:lineRule="auto"/>
        <w:ind w:right="115"/>
      </w:pPr>
      <w:r>
        <w:t>выражать свое мнение, в том числе впечатления от общения с музыкальным искусство</w:t>
      </w:r>
      <w:r>
        <w:t>м в устных и письменных текстах;</w:t>
      </w:r>
    </w:p>
    <w:p w:rsidR="0030204E" w:rsidRDefault="0030204E">
      <w:pPr>
        <w:spacing w:line="266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jc w:val="left"/>
      </w:pPr>
      <w:r>
        <w:lastRenderedPageBreak/>
        <w:t>понимать</w:t>
      </w:r>
      <w:r>
        <w:rPr>
          <w:spacing w:val="80"/>
        </w:rPr>
        <w:t xml:space="preserve"> </w:t>
      </w:r>
      <w:r>
        <w:t>намерения</w:t>
      </w:r>
      <w:r>
        <w:rPr>
          <w:spacing w:val="80"/>
        </w:rPr>
        <w:t xml:space="preserve"> </w:t>
      </w:r>
      <w:r>
        <w:t>других,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уважительное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 собеседнику и в корректной форме формулировать свои возражения;</w:t>
      </w:r>
    </w:p>
    <w:p w:rsidR="0030204E" w:rsidRDefault="00D876F1">
      <w:pPr>
        <w:pStyle w:val="a4"/>
        <w:spacing w:before="3" w:line="264" w:lineRule="auto"/>
        <w:jc w:val="left"/>
      </w:pPr>
      <w:r>
        <w:t>вести</w:t>
      </w:r>
      <w:r>
        <w:rPr>
          <w:spacing w:val="40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>дискуссию,</w:t>
      </w:r>
      <w:r>
        <w:rPr>
          <w:spacing w:val="40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 xml:space="preserve">обсуждаемой темы, </w:t>
      </w:r>
      <w:r>
        <w:t>поддерживать благожелательный тон диалога;</w:t>
      </w:r>
    </w:p>
    <w:p w:rsidR="0030204E" w:rsidRDefault="00D876F1">
      <w:pPr>
        <w:pStyle w:val="a4"/>
        <w:spacing w:line="320" w:lineRule="exact"/>
        <w:ind w:left="1340" w:firstLine="0"/>
        <w:jc w:val="left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30204E" w:rsidRDefault="00D876F1">
      <w:pPr>
        <w:pStyle w:val="1"/>
        <w:numPr>
          <w:ilvl w:val="0"/>
          <w:numId w:val="3"/>
        </w:numPr>
        <w:tabs>
          <w:tab w:val="left" w:pos="1641"/>
        </w:tabs>
        <w:spacing w:before="38"/>
        <w:ind w:left="1641" w:hanging="301"/>
      </w:pPr>
      <w:r>
        <w:t>совместная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rPr>
          <w:spacing w:val="-2"/>
        </w:rPr>
        <w:t>(сотрудничество):</w:t>
      </w:r>
    </w:p>
    <w:p w:rsidR="0030204E" w:rsidRDefault="00D876F1">
      <w:pPr>
        <w:pStyle w:val="a4"/>
        <w:spacing w:before="28" w:line="264" w:lineRule="auto"/>
        <w:ind w:right="114"/>
      </w:pPr>
      <w:r>
        <w:t xml:space="preserve">развивать навыки эстетически опосредованного сотрудничества, соучастия, сопереживания в процессе </w:t>
      </w:r>
      <w:r>
        <w:t>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30204E" w:rsidRDefault="00D876F1">
      <w:pPr>
        <w:pStyle w:val="a4"/>
        <w:spacing w:line="264" w:lineRule="auto"/>
        <w:ind w:right="116"/>
      </w:pPr>
      <w:r>
        <w:t xml:space="preserve">понимать и использовать преимущества коллективной, </w:t>
      </w:r>
      <w:proofErr w:type="spellStart"/>
      <w:r>
        <w:t>групповойи</w:t>
      </w:r>
      <w:proofErr w:type="spellEnd"/>
      <w:r>
        <w:t xml:space="preserve"> индивидуальной музыкальной деятельности, выбирать </w:t>
      </w:r>
      <w:r>
        <w:t>наиболее эффективные формы взаимодействия при решении поставленной задачи;</w:t>
      </w:r>
    </w:p>
    <w:p w:rsidR="0030204E" w:rsidRDefault="00D876F1">
      <w:pPr>
        <w:pStyle w:val="a4"/>
        <w:spacing w:line="264" w:lineRule="auto"/>
        <w:ind w:right="113"/>
      </w:pPr>
      <w: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30204E" w:rsidRDefault="00D876F1">
      <w:pPr>
        <w:pStyle w:val="a4"/>
        <w:spacing w:before="2" w:line="264" w:lineRule="auto"/>
        <w:ind w:right="116"/>
      </w:pPr>
      <w:r>
        <w:t>уметь обоб</w:t>
      </w:r>
      <w:r>
        <w:t xml:space="preserve">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 подчиняться;</w:t>
      </w:r>
    </w:p>
    <w:p w:rsidR="0030204E" w:rsidRDefault="00D876F1">
      <w:pPr>
        <w:pStyle w:val="a4"/>
        <w:spacing w:line="264" w:lineRule="auto"/>
        <w:ind w:right="115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30204E" w:rsidRDefault="00D876F1">
      <w:pPr>
        <w:pStyle w:val="a4"/>
        <w:spacing w:line="264" w:lineRule="auto"/>
        <w:ind w:right="114"/>
      </w:pPr>
      <w:r>
        <w:t>сравнивать результаты с исходной зад</w:t>
      </w:r>
      <w:r>
        <w:t>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30204E" w:rsidRDefault="00D876F1">
      <w:pPr>
        <w:pStyle w:val="1"/>
        <w:spacing w:before="44" w:line="648" w:lineRule="exact"/>
        <w:ind w:right="3131" w:hanging="481"/>
      </w:pPr>
      <w:r>
        <w:t>Регулятивные</w:t>
      </w:r>
      <w:r>
        <w:rPr>
          <w:spacing w:val="-15"/>
        </w:rPr>
        <w:t xml:space="preserve"> </w:t>
      </w: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 xml:space="preserve">действия </w:t>
      </w:r>
      <w:r>
        <w:rPr>
          <w:spacing w:val="-2"/>
        </w:rPr>
        <w:t>Самоорганизация:</w:t>
      </w:r>
    </w:p>
    <w:p w:rsidR="0030204E" w:rsidRDefault="00D876F1">
      <w:pPr>
        <w:pStyle w:val="a4"/>
        <w:tabs>
          <w:tab w:val="left" w:pos="2519"/>
          <w:tab w:val="left" w:pos="3483"/>
          <w:tab w:val="left" w:pos="4461"/>
          <w:tab w:val="left" w:pos="6556"/>
          <w:tab w:val="left" w:pos="6988"/>
          <w:tab w:val="left" w:pos="8950"/>
          <w:tab w:val="left" w:pos="9794"/>
        </w:tabs>
        <w:spacing w:line="281" w:lineRule="exact"/>
        <w:ind w:left="1340" w:firstLine="0"/>
        <w:jc w:val="left"/>
      </w:pPr>
      <w:r>
        <w:rPr>
          <w:spacing w:val="-2"/>
        </w:rPr>
        <w:t>ставить</w:t>
      </w:r>
      <w:r>
        <w:tab/>
      </w:r>
      <w:r>
        <w:rPr>
          <w:spacing w:val="-2"/>
        </w:rPr>
        <w:t>перед</w:t>
      </w:r>
      <w:r>
        <w:tab/>
      </w:r>
      <w:r>
        <w:rPr>
          <w:spacing w:val="-2"/>
        </w:rPr>
        <w:t>собой</w:t>
      </w:r>
      <w:r>
        <w:tab/>
      </w:r>
      <w:r>
        <w:rPr>
          <w:spacing w:val="-2"/>
        </w:rPr>
        <w:t>среднесрочные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долгосрочные</w:t>
      </w:r>
      <w:r>
        <w:tab/>
      </w:r>
      <w:r>
        <w:rPr>
          <w:spacing w:val="-4"/>
        </w:rPr>
        <w:t>цели</w:t>
      </w:r>
      <w:r>
        <w:tab/>
      </w:r>
      <w:proofErr w:type="gramStart"/>
      <w:r>
        <w:rPr>
          <w:spacing w:val="-5"/>
        </w:rPr>
        <w:t>по</w:t>
      </w:r>
      <w:proofErr w:type="gramEnd"/>
    </w:p>
    <w:p w:rsidR="0030204E" w:rsidRDefault="00D876F1">
      <w:pPr>
        <w:pStyle w:val="a4"/>
        <w:spacing w:before="33" w:line="264" w:lineRule="auto"/>
        <w:ind w:firstLine="0"/>
        <w:jc w:val="left"/>
      </w:pPr>
      <w:r>
        <w:t>самосовершенствованию,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творческих,</w:t>
      </w:r>
      <w:r>
        <w:rPr>
          <w:spacing w:val="33"/>
        </w:rPr>
        <w:t xml:space="preserve"> </w:t>
      </w:r>
      <w:r>
        <w:t>исполнительских навыков и способностей, настойчиво продвигаться к поставленной цели;</w:t>
      </w:r>
    </w:p>
    <w:p w:rsidR="0030204E" w:rsidRDefault="00D876F1">
      <w:pPr>
        <w:pStyle w:val="a4"/>
        <w:spacing w:line="264" w:lineRule="auto"/>
        <w:ind w:right="119"/>
        <w:jc w:val="left"/>
      </w:pPr>
      <w:r>
        <w:t>планировать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ряда</w:t>
      </w:r>
      <w:r>
        <w:rPr>
          <w:spacing w:val="40"/>
        </w:rPr>
        <w:t xml:space="preserve"> </w:t>
      </w:r>
      <w:r>
        <w:t>последовательных задач частного характера;</w:t>
      </w:r>
    </w:p>
    <w:p w:rsidR="0030204E" w:rsidRDefault="00D876F1">
      <w:pPr>
        <w:pStyle w:val="a4"/>
        <w:tabs>
          <w:tab w:val="left" w:pos="3478"/>
          <w:tab w:val="left" w:pos="5018"/>
          <w:tab w:val="left" w:pos="5838"/>
          <w:tab w:val="left" w:pos="7267"/>
          <w:tab w:val="left" w:pos="8467"/>
        </w:tabs>
        <w:spacing w:line="264" w:lineRule="auto"/>
        <w:ind w:right="119"/>
        <w:jc w:val="left"/>
      </w:pPr>
      <w:r>
        <w:rPr>
          <w:spacing w:val="-2"/>
        </w:rPr>
        <w:t>само</w:t>
      </w:r>
      <w:r>
        <w:rPr>
          <w:spacing w:val="-2"/>
        </w:rPr>
        <w:t>стоятельно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действий,</w:t>
      </w:r>
      <w:r>
        <w:tab/>
      </w:r>
      <w:r>
        <w:rPr>
          <w:spacing w:val="-2"/>
        </w:rPr>
        <w:t>вносить</w:t>
      </w:r>
      <w:r>
        <w:tab/>
      </w:r>
      <w:r>
        <w:rPr>
          <w:spacing w:val="-2"/>
        </w:rPr>
        <w:t xml:space="preserve">необходимые </w:t>
      </w:r>
      <w:r>
        <w:t>коррективы в ходе его реализации;</w:t>
      </w:r>
    </w:p>
    <w:p w:rsidR="0030204E" w:rsidRDefault="00D876F1">
      <w:pPr>
        <w:pStyle w:val="a4"/>
        <w:tabs>
          <w:tab w:val="left" w:pos="2650"/>
          <w:tab w:val="left" w:pos="3959"/>
          <w:tab w:val="left" w:pos="5082"/>
          <w:tab w:val="left" w:pos="6497"/>
          <w:tab w:val="left" w:pos="7121"/>
          <w:tab w:val="left" w:pos="8363"/>
          <w:tab w:val="left" w:pos="8708"/>
          <w:tab w:val="left" w:pos="9941"/>
        </w:tabs>
        <w:spacing w:line="264" w:lineRule="auto"/>
        <w:ind w:right="111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>важные</w:t>
      </w:r>
      <w:r>
        <w:tab/>
      </w:r>
      <w:r>
        <w:rPr>
          <w:spacing w:val="-2"/>
        </w:rPr>
        <w:t>проблемы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10"/>
        </w:rPr>
        <w:t xml:space="preserve">и </w:t>
      </w:r>
      <w:r>
        <w:t>жизненных ситуациях;</w:t>
      </w:r>
    </w:p>
    <w:p w:rsidR="0030204E" w:rsidRDefault="00D876F1">
      <w:pPr>
        <w:pStyle w:val="a4"/>
        <w:spacing w:line="266" w:lineRule="auto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алгоритм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часть), 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имеющихся</w:t>
      </w:r>
      <w:r>
        <w:rPr>
          <w:spacing w:val="32"/>
        </w:rPr>
        <w:t xml:space="preserve"> </w:t>
      </w:r>
      <w:r>
        <w:t>ресурсов</w:t>
      </w:r>
      <w:r>
        <w:rPr>
          <w:spacing w:val="29"/>
        </w:rPr>
        <w:t xml:space="preserve"> </w:t>
      </w:r>
      <w:r>
        <w:rPr>
          <w:spacing w:val="-12"/>
        </w:rPr>
        <w:t>и</w:t>
      </w:r>
    </w:p>
    <w:p w:rsidR="0030204E" w:rsidRDefault="0030204E">
      <w:pPr>
        <w:spacing w:line="266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tabs>
          <w:tab w:val="left" w:pos="2576"/>
          <w:tab w:val="left" w:pos="4648"/>
          <w:tab w:val="left" w:pos="6978"/>
          <w:tab w:val="left" w:pos="8963"/>
        </w:tabs>
        <w:spacing w:before="63" w:line="264" w:lineRule="auto"/>
        <w:ind w:right="111" w:firstLine="0"/>
        <w:jc w:val="left"/>
      </w:pPr>
      <w:r>
        <w:rPr>
          <w:spacing w:val="-2"/>
        </w:rPr>
        <w:lastRenderedPageBreak/>
        <w:t>собственных</w:t>
      </w:r>
      <w:r>
        <w:tab/>
      </w:r>
      <w:r>
        <w:rPr>
          <w:spacing w:val="-2"/>
        </w:rPr>
        <w:t>возможностей,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>предлагаемые</w:t>
      </w:r>
      <w:r>
        <w:tab/>
      </w:r>
      <w:r>
        <w:rPr>
          <w:spacing w:val="-2"/>
        </w:rPr>
        <w:t>варианты решений;</w:t>
      </w:r>
    </w:p>
    <w:p w:rsidR="0030204E" w:rsidRDefault="00D876F1">
      <w:pPr>
        <w:pStyle w:val="a4"/>
        <w:spacing w:before="3"/>
        <w:ind w:left="1340" w:firstLine="0"/>
        <w:jc w:val="left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себя.</w:t>
      </w:r>
    </w:p>
    <w:p w:rsidR="0030204E" w:rsidRDefault="00D876F1">
      <w:pPr>
        <w:pStyle w:val="1"/>
        <w:spacing w:before="38"/>
        <w:jc w:val="left"/>
      </w:pPr>
      <w:r>
        <w:rPr>
          <w:spacing w:val="-2"/>
        </w:rPr>
        <w:t>Самоконтроль</w:t>
      </w:r>
      <w:r>
        <w:rPr>
          <w:spacing w:val="2"/>
        </w:rPr>
        <w:t xml:space="preserve"> </w:t>
      </w:r>
      <w:r>
        <w:rPr>
          <w:spacing w:val="-2"/>
        </w:rPr>
        <w:t>(рефлексия):</w:t>
      </w:r>
    </w:p>
    <w:p w:rsidR="0030204E" w:rsidRDefault="00D876F1">
      <w:pPr>
        <w:pStyle w:val="a4"/>
        <w:spacing w:before="24"/>
        <w:ind w:left="1340" w:firstLine="0"/>
        <w:jc w:val="left"/>
      </w:pPr>
      <w:r>
        <w:t>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рефлексии;</w:t>
      </w:r>
    </w:p>
    <w:p w:rsidR="0030204E" w:rsidRDefault="00D876F1">
      <w:pPr>
        <w:pStyle w:val="a4"/>
        <w:spacing w:before="33" w:line="264" w:lineRule="auto"/>
        <w:ind w:right="116"/>
      </w:pPr>
      <w:r>
        <w:t xml:space="preserve">давать адекватную оценку учебной ситуации и предлагать план ее </w:t>
      </w:r>
      <w:r>
        <w:rPr>
          <w:spacing w:val="-2"/>
        </w:rPr>
        <w:t>изменения;</w:t>
      </w:r>
    </w:p>
    <w:p w:rsidR="0030204E" w:rsidRDefault="00D876F1">
      <w:pPr>
        <w:pStyle w:val="a4"/>
        <w:spacing w:before="2" w:line="264" w:lineRule="auto"/>
        <w:ind w:right="116"/>
      </w:pPr>
      <w: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0204E" w:rsidRDefault="00D876F1">
      <w:pPr>
        <w:pStyle w:val="a4"/>
        <w:spacing w:line="264" w:lineRule="auto"/>
        <w:ind w:right="115"/>
      </w:pPr>
      <w:r>
        <w:t>объяснять причины достижени</w:t>
      </w:r>
      <w:r>
        <w:t>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30204E" w:rsidRDefault="00D876F1">
      <w:pPr>
        <w:pStyle w:val="a4"/>
        <w:spacing w:before="1" w:line="264" w:lineRule="auto"/>
        <w:ind w:right="114"/>
      </w:pPr>
      <w:r>
        <w:t>использовать музыку для улучшения самочувствия, сознательного управления своим психоэмоциональным состоянием, в том числе стим</w:t>
      </w:r>
      <w:r>
        <w:t>улировать состояния активности (бодрости), отдыха (релаксации), концентрации внимания.</w:t>
      </w:r>
    </w:p>
    <w:p w:rsidR="0030204E" w:rsidRDefault="00D876F1">
      <w:pPr>
        <w:pStyle w:val="1"/>
      </w:pPr>
      <w:r>
        <w:rPr>
          <w:spacing w:val="-2"/>
        </w:rPr>
        <w:t>Эмоциональный</w:t>
      </w:r>
      <w:r>
        <w:rPr>
          <w:spacing w:val="6"/>
        </w:rPr>
        <w:t xml:space="preserve"> </w:t>
      </w:r>
      <w:r>
        <w:rPr>
          <w:spacing w:val="-2"/>
        </w:rPr>
        <w:t>интеллект:</w:t>
      </w:r>
    </w:p>
    <w:p w:rsidR="0030204E" w:rsidRDefault="00D876F1">
      <w:pPr>
        <w:pStyle w:val="a4"/>
        <w:spacing w:before="28" w:line="264" w:lineRule="auto"/>
        <w:ind w:right="114"/>
      </w:pPr>
      <w: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</w:t>
      </w:r>
      <w:r>
        <w:t>омпетенций в данной сфере;</w:t>
      </w:r>
    </w:p>
    <w:p w:rsidR="0030204E" w:rsidRDefault="00D876F1">
      <w:pPr>
        <w:pStyle w:val="a4"/>
        <w:spacing w:line="264" w:lineRule="auto"/>
        <w:ind w:right="106"/>
      </w:pPr>
      <w:r>
        <w:t>развивать способность управлять собственными эмоциями и эмоциями других как в повседневной жизни, так и в ситуациях музыкальн</w:t>
      </w:r>
      <w:proofErr w:type="gramStart"/>
      <w:r>
        <w:t>о-</w:t>
      </w:r>
      <w:proofErr w:type="gramEnd"/>
      <w:r>
        <w:t xml:space="preserve"> опосредованного общения;</w:t>
      </w:r>
    </w:p>
    <w:p w:rsidR="0030204E" w:rsidRDefault="00D876F1">
      <w:pPr>
        <w:pStyle w:val="a4"/>
        <w:spacing w:line="321" w:lineRule="exact"/>
        <w:ind w:left="1340" w:firstLine="0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rPr>
          <w:spacing w:val="-2"/>
        </w:rPr>
        <w:t>эмоций;</w:t>
      </w:r>
    </w:p>
    <w:p w:rsidR="0030204E" w:rsidRDefault="00D876F1">
      <w:pPr>
        <w:pStyle w:val="a4"/>
        <w:spacing w:before="32" w:line="264" w:lineRule="auto"/>
        <w:ind w:right="119"/>
      </w:pPr>
      <w:r>
        <w:t>понимать мотивы и намерения другого</w:t>
      </w:r>
      <w:r>
        <w:t xml:space="preserve"> человека, анализируя коммуникативно-интонационную ситуацию;</w:t>
      </w:r>
    </w:p>
    <w:p w:rsidR="0030204E" w:rsidRDefault="00D876F1">
      <w:pPr>
        <w:pStyle w:val="a4"/>
        <w:spacing w:before="2"/>
        <w:ind w:left="1340" w:firstLine="0"/>
      </w:pPr>
      <w:r>
        <w:t>регулировать</w:t>
      </w:r>
      <w:r>
        <w:rPr>
          <w:spacing w:val="-13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rPr>
          <w:spacing w:val="-2"/>
        </w:rPr>
        <w:t>эмоций.</w:t>
      </w:r>
    </w:p>
    <w:p w:rsidR="0030204E" w:rsidRDefault="00D876F1">
      <w:pPr>
        <w:pStyle w:val="1"/>
        <w:spacing w:before="34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других:</w:t>
      </w:r>
    </w:p>
    <w:p w:rsidR="0030204E" w:rsidRDefault="00D876F1">
      <w:pPr>
        <w:pStyle w:val="a4"/>
        <w:spacing w:before="28" w:line="264" w:lineRule="auto"/>
        <w:ind w:right="122"/>
      </w:pPr>
      <w:r>
        <w:t>уважительно и осознанно относиться к другому человеку и его мнению, эстетическим предпочтениям и вкусам;</w:t>
      </w:r>
    </w:p>
    <w:p w:rsidR="0030204E" w:rsidRDefault="00D876F1">
      <w:pPr>
        <w:pStyle w:val="a4"/>
        <w:spacing w:before="2" w:line="264" w:lineRule="auto"/>
        <w:ind w:right="107"/>
      </w:pPr>
      <w:r>
        <w:t xml:space="preserve">признавать свое и чужое право на ошибку, при обнаружении ошибки фокусироваться не на ней самой, а на способе улучшения результатов </w:t>
      </w:r>
      <w:r>
        <w:rPr>
          <w:spacing w:val="-2"/>
        </w:rPr>
        <w:t>деятельности;</w:t>
      </w:r>
    </w:p>
    <w:p w:rsidR="0030204E" w:rsidRDefault="00D876F1">
      <w:pPr>
        <w:pStyle w:val="a4"/>
        <w:spacing w:line="264" w:lineRule="auto"/>
        <w:ind w:left="1340" w:right="4315" w:firstLine="0"/>
      </w:pPr>
      <w:r>
        <w:t>принимать</w:t>
      </w:r>
      <w:r>
        <w:rPr>
          <w:spacing w:val="-1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 проявлять открытость;</w:t>
      </w:r>
    </w:p>
    <w:p w:rsidR="0030204E" w:rsidRDefault="00D876F1">
      <w:pPr>
        <w:pStyle w:val="a4"/>
        <w:spacing w:before="1"/>
        <w:ind w:left="1340" w:firstLine="0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13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rPr>
          <w:spacing w:val="-2"/>
        </w:rPr>
        <w:t>вокруг.</w:t>
      </w:r>
    </w:p>
    <w:p w:rsidR="0030204E" w:rsidRDefault="00D876F1">
      <w:pPr>
        <w:pStyle w:val="a4"/>
        <w:spacing w:before="33" w:line="264" w:lineRule="auto"/>
        <w:ind w:right="110"/>
      </w:pPr>
      <w:proofErr w:type="gramStart"/>
      <w:r>
        <w:t>Овладение системой регулятивных универсальных учебных действий обеспечивает формирование смысловых установок личности (внутренняя позиция</w:t>
      </w:r>
      <w:r>
        <w:rPr>
          <w:spacing w:val="73"/>
          <w:w w:val="150"/>
        </w:rPr>
        <w:t xml:space="preserve"> </w:t>
      </w:r>
      <w:r>
        <w:t>личности)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жизненных</w:t>
      </w:r>
      <w:r>
        <w:rPr>
          <w:spacing w:val="70"/>
          <w:w w:val="150"/>
        </w:rPr>
        <w:t xml:space="preserve"> </w:t>
      </w:r>
      <w:r>
        <w:t>навыков</w:t>
      </w:r>
      <w:r>
        <w:rPr>
          <w:spacing w:val="71"/>
          <w:w w:val="150"/>
        </w:rPr>
        <w:t xml:space="preserve"> </w:t>
      </w:r>
      <w:r>
        <w:t>личности</w:t>
      </w:r>
      <w:r>
        <w:rPr>
          <w:spacing w:val="73"/>
          <w:w w:val="150"/>
        </w:rPr>
        <w:t xml:space="preserve"> </w:t>
      </w:r>
      <w:r>
        <w:t>(управления</w:t>
      </w:r>
      <w:r>
        <w:rPr>
          <w:spacing w:val="74"/>
          <w:w w:val="150"/>
        </w:rPr>
        <w:t xml:space="preserve"> </w:t>
      </w:r>
      <w:r>
        <w:rPr>
          <w:spacing w:val="-2"/>
        </w:rPr>
        <w:t>собой,</w:t>
      </w:r>
      <w:proofErr w:type="gramEnd"/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tabs>
          <w:tab w:val="left" w:pos="3156"/>
          <w:tab w:val="left" w:pos="4936"/>
          <w:tab w:val="left" w:pos="6542"/>
          <w:tab w:val="left" w:pos="8788"/>
        </w:tabs>
        <w:spacing w:before="63" w:line="264" w:lineRule="auto"/>
        <w:ind w:right="119" w:firstLine="0"/>
        <w:jc w:val="left"/>
      </w:pPr>
      <w:r>
        <w:rPr>
          <w:spacing w:val="-2"/>
        </w:rPr>
        <w:lastRenderedPageBreak/>
        <w:t>самодисциплины,</w:t>
      </w:r>
      <w:r>
        <w:tab/>
      </w:r>
      <w:r>
        <w:rPr>
          <w:spacing w:val="-2"/>
        </w:rPr>
        <w:t>устойчивого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</w:t>
      </w:r>
      <w:r>
        <w:rPr>
          <w:spacing w:val="-2"/>
        </w:rPr>
        <w:t>ционального</w:t>
      </w:r>
      <w:r>
        <w:tab/>
      </w:r>
      <w:r>
        <w:rPr>
          <w:spacing w:val="-2"/>
        </w:rPr>
        <w:t>душевного равновесия).</w:t>
      </w:r>
    </w:p>
    <w:p w:rsidR="0030204E" w:rsidRDefault="0030204E">
      <w:pPr>
        <w:pStyle w:val="a4"/>
        <w:ind w:left="0" w:firstLine="0"/>
        <w:jc w:val="left"/>
      </w:pPr>
    </w:p>
    <w:p w:rsidR="0030204E" w:rsidRDefault="0030204E">
      <w:pPr>
        <w:pStyle w:val="a4"/>
        <w:spacing w:before="276"/>
        <w:ind w:left="0" w:firstLine="0"/>
        <w:jc w:val="left"/>
      </w:pPr>
    </w:p>
    <w:p w:rsidR="0030204E" w:rsidRDefault="00D876F1">
      <w:pPr>
        <w:ind w:left="859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30204E" w:rsidRDefault="00D876F1">
      <w:pPr>
        <w:pStyle w:val="a4"/>
        <w:spacing w:before="321" w:line="264" w:lineRule="auto"/>
        <w:ind w:right="113"/>
      </w:pPr>
      <w:r>
        <w:t xml:space="preserve">Предметные результаты характеризуют </w:t>
      </w:r>
      <w:proofErr w:type="spellStart"/>
      <w:r>
        <w:t>сформированность</w:t>
      </w:r>
      <w:proofErr w:type="spellEnd"/>
      <w: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</w:t>
      </w:r>
      <w:r>
        <w:rPr>
          <w:spacing w:val="-2"/>
        </w:rPr>
        <w:t xml:space="preserve"> </w:t>
      </w:r>
      <w:r>
        <w:t>искусством во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органичном</w:t>
      </w:r>
      <w:r>
        <w:rPr>
          <w:spacing w:val="-3"/>
        </w:rPr>
        <w:t xml:space="preserve"> </w:t>
      </w:r>
      <w:r>
        <w:t>включении музыки в актуальный конте</w:t>
      </w:r>
      <w:proofErr w:type="gramStart"/>
      <w:r>
        <w:t>кст св</w:t>
      </w:r>
      <w:proofErr w:type="gramEnd"/>
      <w:r>
        <w:t>оей жизни.</w:t>
      </w:r>
    </w:p>
    <w:p w:rsidR="0030204E" w:rsidRDefault="00D876F1">
      <w:pPr>
        <w:pStyle w:val="1"/>
        <w:spacing w:before="6" w:line="264" w:lineRule="auto"/>
        <w:ind w:left="739" w:right="106" w:firstLine="600"/>
      </w:pPr>
      <w:proofErr w:type="gramStart"/>
      <w:r>
        <w:t>Обучающиеся</w:t>
      </w:r>
      <w:proofErr w:type="gramEnd"/>
      <w:r>
        <w:t>,</w:t>
      </w:r>
      <w:r>
        <w:rPr>
          <w:spacing w:val="-3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 xml:space="preserve">по </w:t>
      </w:r>
      <w:r>
        <w:rPr>
          <w:spacing w:val="-2"/>
        </w:rPr>
        <w:t>музыке:</w:t>
      </w:r>
    </w:p>
    <w:p w:rsidR="0030204E" w:rsidRDefault="00D876F1">
      <w:pPr>
        <w:pStyle w:val="a4"/>
        <w:spacing w:line="264" w:lineRule="auto"/>
        <w:ind w:right="119"/>
      </w:pPr>
      <w:r>
        <w:t xml:space="preserve">осознают принципы универсальности и всеобщности музыки как вида искусства, неразрывную </w:t>
      </w:r>
      <w:r>
        <w:t>связь музыки и жизни человека, всего человечества, могут рассуждать на эту тему;</w:t>
      </w:r>
    </w:p>
    <w:p w:rsidR="0030204E" w:rsidRDefault="00D876F1">
      <w:pPr>
        <w:pStyle w:val="a4"/>
        <w:spacing w:line="264" w:lineRule="auto"/>
        <w:ind w:right="118"/>
      </w:pPr>
      <w:r>
        <w:t>воспринимают российскую музыкальную культуру как целостное и самобытное цивилизационное явление;</w:t>
      </w:r>
    </w:p>
    <w:p w:rsidR="0030204E" w:rsidRDefault="00D876F1">
      <w:pPr>
        <w:pStyle w:val="a4"/>
        <w:spacing w:line="264" w:lineRule="auto"/>
        <w:ind w:right="121"/>
      </w:pPr>
      <w:r>
        <w:t>знают достижения отечественных мастеров музыкальной культуры, испытывают гордо</w:t>
      </w:r>
      <w:r>
        <w:t>сть за них;</w:t>
      </w:r>
    </w:p>
    <w:p w:rsidR="0030204E" w:rsidRDefault="00D876F1">
      <w:pPr>
        <w:pStyle w:val="a4"/>
        <w:spacing w:line="264" w:lineRule="auto"/>
        <w:ind w:right="117"/>
      </w:pPr>
      <w: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</w:t>
      </w:r>
      <w:r>
        <w:t>ациональной традиции, понимают ответственность за сохранение и передачу следующим</w:t>
      </w:r>
      <w:r>
        <w:rPr>
          <w:spacing w:val="40"/>
        </w:rPr>
        <w:t xml:space="preserve"> </w:t>
      </w:r>
      <w:r>
        <w:t>поколениям музыкальной культуры своего народа);</w:t>
      </w:r>
    </w:p>
    <w:p w:rsidR="0030204E" w:rsidRDefault="00D876F1">
      <w:pPr>
        <w:pStyle w:val="a4"/>
        <w:spacing w:line="264" w:lineRule="auto"/>
        <w:ind w:right="113"/>
      </w:pPr>
      <w:r>
        <w:t>понимают роль музыки как социально значимого явления, формирующего общественные вкусы и настроения, включенного в развитие пол</w:t>
      </w:r>
      <w:r>
        <w:t xml:space="preserve">итического, экономического, религиозного, иных аспектов развития </w:t>
      </w:r>
      <w:r>
        <w:rPr>
          <w:spacing w:val="-2"/>
        </w:rPr>
        <w:t>общества.</w:t>
      </w:r>
    </w:p>
    <w:p w:rsidR="0030204E" w:rsidRDefault="00D876F1">
      <w:pPr>
        <w:pStyle w:val="1"/>
        <w:spacing w:before="2" w:line="264" w:lineRule="auto"/>
        <w:ind w:left="739" w:right="116" w:firstLine="600"/>
      </w:pPr>
      <w:r>
        <w:t xml:space="preserve">К концу изучения модуля № 1 «Музыка моего края» </w:t>
      </w:r>
      <w:proofErr w:type="gramStart"/>
      <w:r>
        <w:t>обучающийся</w:t>
      </w:r>
      <w:proofErr w:type="gramEnd"/>
      <w:r>
        <w:t xml:space="preserve"> </w:t>
      </w:r>
      <w:r>
        <w:rPr>
          <w:spacing w:val="-2"/>
        </w:rPr>
        <w:t>научится:</w:t>
      </w:r>
    </w:p>
    <w:p w:rsidR="0030204E" w:rsidRDefault="00D876F1">
      <w:pPr>
        <w:pStyle w:val="a4"/>
        <w:spacing w:line="264" w:lineRule="auto"/>
        <w:ind w:right="116"/>
      </w:pPr>
      <w:r>
        <w:t xml:space="preserve">отличать и ценить музыкальные традиции своей республики, края, </w:t>
      </w:r>
      <w:r>
        <w:rPr>
          <w:spacing w:val="-2"/>
        </w:rPr>
        <w:t>народа;</w:t>
      </w:r>
    </w:p>
    <w:p w:rsidR="0030204E" w:rsidRDefault="00D876F1">
      <w:pPr>
        <w:pStyle w:val="a4"/>
        <w:spacing w:line="264" w:lineRule="auto"/>
        <w:ind w:right="114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</w:t>
      </w:r>
      <w:r>
        <w:t>ародных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профессиональных музыкантов, творческих коллективов своего края;</w:t>
      </w:r>
    </w:p>
    <w:p w:rsidR="0030204E" w:rsidRDefault="00D876F1">
      <w:pPr>
        <w:pStyle w:val="a4"/>
        <w:spacing w:line="264" w:lineRule="auto"/>
        <w:ind w:right="119"/>
      </w:pPr>
      <w:r>
        <w:t>исполнять и оценивать образцы музыкального фольклора и сочинения композиторов своей малой родины.</w:t>
      </w: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1"/>
        <w:spacing w:before="68" w:line="264" w:lineRule="auto"/>
        <w:ind w:left="739" w:right="115" w:firstLine="600"/>
      </w:pPr>
      <w:r>
        <w:lastRenderedPageBreak/>
        <w:t>К концу изучения модуля № 2 «Народное музыкальное творчество Росс</w:t>
      </w:r>
      <w:r>
        <w:t xml:space="preserve">ии»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4" w:lineRule="auto"/>
        <w:ind w:right="114"/>
      </w:pPr>
      <w: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30204E" w:rsidRDefault="00D876F1">
      <w:pPr>
        <w:pStyle w:val="a4"/>
        <w:spacing w:line="264" w:lineRule="auto"/>
        <w:ind w:right="116"/>
      </w:pPr>
      <w:r>
        <w:t>различать на</w:t>
      </w:r>
      <w:r>
        <w:t xml:space="preserve"> слух и исполнять произведения различных жанров фольклорной музыки;</w:t>
      </w:r>
    </w:p>
    <w:p w:rsidR="0030204E" w:rsidRDefault="00D876F1">
      <w:pPr>
        <w:pStyle w:val="a4"/>
        <w:tabs>
          <w:tab w:val="left" w:pos="2216"/>
          <w:tab w:val="left" w:pos="2763"/>
          <w:tab w:val="left" w:pos="3037"/>
          <w:tab w:val="left" w:pos="3675"/>
          <w:tab w:val="left" w:pos="4183"/>
          <w:tab w:val="left" w:pos="4587"/>
          <w:tab w:val="left" w:pos="5080"/>
          <w:tab w:val="left" w:pos="6284"/>
          <w:tab w:val="left" w:pos="6923"/>
          <w:tab w:val="left" w:pos="7795"/>
          <w:tab w:val="left" w:pos="8463"/>
        </w:tabs>
        <w:spacing w:line="264" w:lineRule="auto"/>
        <w:ind w:right="112"/>
        <w:jc w:val="right"/>
      </w:pPr>
      <w:r>
        <w:rPr>
          <w:spacing w:val="-2"/>
        </w:rPr>
        <w:t>определять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</w:t>
      </w:r>
      <w:r>
        <w:tab/>
      </w:r>
      <w:r>
        <w:rPr>
          <w:spacing w:val="-2"/>
        </w:rPr>
        <w:t>принадлежность</w:t>
      </w:r>
      <w:r>
        <w:tab/>
      </w:r>
      <w:r>
        <w:rPr>
          <w:spacing w:val="-2"/>
        </w:rPr>
        <w:t>народных</w:t>
      </w:r>
      <w:r>
        <w:tab/>
      </w:r>
      <w:r>
        <w:rPr>
          <w:spacing w:val="-2"/>
        </w:rPr>
        <w:t xml:space="preserve">музыкальных </w:t>
      </w:r>
      <w:proofErr w:type="spellStart"/>
      <w:r>
        <w:t>инструментовк</w:t>
      </w:r>
      <w:proofErr w:type="spellEnd"/>
      <w:r>
        <w:t xml:space="preserve"> группам духовых, струнных, ударно-шумовых инструментов; </w:t>
      </w:r>
      <w:r>
        <w:rPr>
          <w:spacing w:val="-2"/>
        </w:rPr>
        <w:t>объяснять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примерах</w:t>
      </w:r>
      <w:r>
        <w:tab/>
      </w:r>
      <w:r>
        <w:rPr>
          <w:spacing w:val="-4"/>
        </w:rPr>
        <w:t>связь</w:t>
      </w:r>
      <w:r>
        <w:tab/>
      </w:r>
      <w:r>
        <w:rPr>
          <w:spacing w:val="-2"/>
        </w:rPr>
        <w:t>устного</w:t>
      </w:r>
      <w:r>
        <w:tab/>
      </w:r>
      <w:r>
        <w:rPr>
          <w:spacing w:val="-2"/>
        </w:rPr>
        <w:t>народного</w:t>
      </w:r>
      <w:r>
        <w:tab/>
      </w:r>
      <w:r>
        <w:rPr>
          <w:spacing w:val="-2"/>
        </w:rPr>
        <w:t xml:space="preserve">музыкального </w:t>
      </w:r>
      <w:r>
        <w:t>творчества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музыкантов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rPr>
          <w:spacing w:val="-2"/>
        </w:rPr>
        <w:t>общей</w:t>
      </w:r>
    </w:p>
    <w:p w:rsidR="0030204E" w:rsidRDefault="00D876F1">
      <w:pPr>
        <w:pStyle w:val="a4"/>
        <w:spacing w:line="321" w:lineRule="exact"/>
        <w:ind w:firstLine="0"/>
      </w:pPr>
      <w:r>
        <w:t>культуры</w:t>
      </w:r>
      <w:r>
        <w:rPr>
          <w:spacing w:val="-15"/>
        </w:rPr>
        <w:t xml:space="preserve"> </w:t>
      </w:r>
      <w:r>
        <w:rPr>
          <w:spacing w:val="-2"/>
        </w:rPr>
        <w:t>страны.</w:t>
      </w:r>
    </w:p>
    <w:p w:rsidR="0030204E" w:rsidRDefault="00D876F1">
      <w:pPr>
        <w:pStyle w:val="1"/>
        <w:spacing w:before="34" w:line="264" w:lineRule="auto"/>
        <w:ind w:left="739" w:right="120" w:firstLine="600"/>
      </w:pPr>
      <w:r>
        <w:t xml:space="preserve">К концу изучения модуля № 3 «Русская классическая музыка»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4" w:lineRule="auto"/>
        <w:ind w:right="112"/>
      </w:pPr>
      <w:r>
        <w:t xml:space="preserve">различать на слух произведения русских композиторов-классиков, называть автора, </w:t>
      </w:r>
      <w:r>
        <w:t>произведение, исполнительский состав;</w:t>
      </w:r>
    </w:p>
    <w:p w:rsidR="0030204E" w:rsidRDefault="00D876F1">
      <w:pPr>
        <w:pStyle w:val="a4"/>
        <w:spacing w:line="264" w:lineRule="auto"/>
        <w:ind w:right="118"/>
      </w:pPr>
      <w: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0204E" w:rsidRDefault="00D876F1">
      <w:pPr>
        <w:pStyle w:val="a4"/>
        <w:spacing w:line="264" w:lineRule="auto"/>
        <w:ind w:right="120"/>
      </w:pPr>
      <w:r>
        <w:t>исполнять (в том числе фрагментарно, отдельными темами) сочинения ру</w:t>
      </w:r>
      <w:r>
        <w:t>сских композиторов;</w:t>
      </w:r>
    </w:p>
    <w:p w:rsidR="0030204E" w:rsidRDefault="00D876F1">
      <w:pPr>
        <w:pStyle w:val="a4"/>
        <w:spacing w:line="264" w:lineRule="auto"/>
        <w:ind w:right="111"/>
      </w:pPr>
      <w:r>
        <w:t>характеризовать творчество не менее двух отечественных</w:t>
      </w:r>
      <w:r>
        <w:rPr>
          <w:spacing w:val="40"/>
        </w:rPr>
        <w:t xml:space="preserve"> </w:t>
      </w:r>
      <w:r>
        <w:t>композиторов-классиков, приводить примеры наиболее известных</w:t>
      </w:r>
      <w:r>
        <w:rPr>
          <w:spacing w:val="40"/>
        </w:rPr>
        <w:t xml:space="preserve"> </w:t>
      </w:r>
      <w:r>
        <w:rPr>
          <w:spacing w:val="-2"/>
        </w:rPr>
        <w:t>сочинений.</w:t>
      </w:r>
    </w:p>
    <w:p w:rsidR="0030204E" w:rsidRDefault="00D876F1">
      <w:pPr>
        <w:pStyle w:val="1"/>
        <w:spacing w:before="3" w:line="264" w:lineRule="auto"/>
        <w:ind w:left="739" w:right="113" w:firstLine="600"/>
      </w:pPr>
      <w:r>
        <w:t xml:space="preserve">К концу изучения модуля № 4 «Жанры музыкального искусства»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4" w:lineRule="auto"/>
        <w:ind w:right="119"/>
      </w:pPr>
      <w:r>
        <w:t xml:space="preserve">различать и характеризовать </w:t>
      </w:r>
      <w:r>
        <w:t xml:space="preserve">жанры музыки (театральные, </w:t>
      </w:r>
      <w:proofErr w:type="spellStart"/>
      <w:r>
        <w:t>камерныеи</w:t>
      </w:r>
      <w:proofErr w:type="spellEnd"/>
      <w:r>
        <w:t xml:space="preserve"> симфонические, вокальные и инструментальные), знать их разновидности, приводить примеры;</w:t>
      </w:r>
    </w:p>
    <w:p w:rsidR="0030204E" w:rsidRDefault="00D876F1">
      <w:pPr>
        <w:pStyle w:val="a4"/>
        <w:spacing w:line="264" w:lineRule="auto"/>
        <w:ind w:right="113"/>
      </w:pPr>
      <w:r>
        <w:t xml:space="preserve">рассуждать о круге образов и средствах их воплощения, </w:t>
      </w:r>
      <w:proofErr w:type="spellStart"/>
      <w:r>
        <w:t>типичныхдля</w:t>
      </w:r>
      <w:proofErr w:type="spellEnd"/>
      <w:r>
        <w:t xml:space="preserve"> данного жанра;</w:t>
      </w:r>
    </w:p>
    <w:p w:rsidR="0030204E" w:rsidRDefault="00D876F1">
      <w:pPr>
        <w:pStyle w:val="a4"/>
        <w:spacing w:line="264" w:lineRule="auto"/>
        <w:ind w:right="110"/>
      </w:pPr>
      <w:r>
        <w:t xml:space="preserve">выразительно исполнять произведения (в том числе </w:t>
      </w:r>
      <w:r>
        <w:t>фрагменты) вокальных, инструментальных и музыкально-театральных жанров.</w:t>
      </w:r>
    </w:p>
    <w:p w:rsidR="0030204E" w:rsidRDefault="00D876F1">
      <w:pPr>
        <w:pStyle w:val="1"/>
        <w:spacing w:before="1" w:line="264" w:lineRule="auto"/>
        <w:ind w:left="739" w:right="117" w:firstLine="600"/>
      </w:pPr>
      <w:r>
        <w:t xml:space="preserve">К концу изучения модуля № 5 «Музыка народов мира»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1" w:lineRule="auto"/>
        <w:ind w:right="113"/>
      </w:pPr>
      <w:r>
        <w:t xml:space="preserve">определять на слух музыкальные произведения, относящиеся к </w:t>
      </w:r>
      <w:proofErr w:type="gramStart"/>
      <w:r>
        <w:t>западноевропейской</w:t>
      </w:r>
      <w:proofErr w:type="gramEnd"/>
      <w:r>
        <w:t>,</w:t>
      </w:r>
      <w:r>
        <w:rPr>
          <w:spacing w:val="77"/>
        </w:rPr>
        <w:t xml:space="preserve">   </w:t>
      </w:r>
      <w:r>
        <w:t>латиноамериканской,</w:t>
      </w:r>
      <w:r>
        <w:rPr>
          <w:spacing w:val="77"/>
        </w:rPr>
        <w:t xml:space="preserve">   </w:t>
      </w:r>
      <w:r>
        <w:t>азиатской</w:t>
      </w:r>
      <w:r>
        <w:rPr>
          <w:spacing w:val="77"/>
        </w:rPr>
        <w:t xml:space="preserve">   </w:t>
      </w:r>
      <w:r>
        <w:rPr>
          <w:spacing w:val="-2"/>
        </w:rPr>
        <w:t>традиционной</w:t>
      </w:r>
    </w:p>
    <w:p w:rsidR="0030204E" w:rsidRDefault="0030204E">
      <w:pPr>
        <w:spacing w:line="261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1" w:firstLine="0"/>
      </w:pPr>
      <w:r>
        <w:lastRenderedPageBreak/>
        <w:t>музыкальной культуре, в том числе к отдельным самобытным культурн</w:t>
      </w:r>
      <w:proofErr w:type="gramStart"/>
      <w:r>
        <w:t>о-</w:t>
      </w:r>
      <w:proofErr w:type="gramEnd"/>
      <w:r>
        <w:t xml:space="preserve"> национальным традициям;</w:t>
      </w:r>
    </w:p>
    <w:p w:rsidR="0030204E" w:rsidRDefault="00D876F1">
      <w:pPr>
        <w:pStyle w:val="a4"/>
        <w:spacing w:before="3" w:line="264" w:lineRule="auto"/>
        <w:ind w:right="116"/>
      </w:pPr>
      <w:r>
        <w:t>различать на слух и исполнять произведения различных жанров фольклорной музыки;</w:t>
      </w:r>
    </w:p>
    <w:p w:rsidR="0030204E" w:rsidRDefault="00D876F1">
      <w:pPr>
        <w:pStyle w:val="a4"/>
        <w:tabs>
          <w:tab w:val="left" w:pos="3037"/>
          <w:tab w:val="left" w:pos="3675"/>
          <w:tab w:val="left" w:pos="4587"/>
          <w:tab w:val="left" w:pos="6923"/>
          <w:tab w:val="left" w:pos="8463"/>
        </w:tabs>
        <w:spacing w:line="264" w:lineRule="auto"/>
        <w:ind w:right="110"/>
        <w:jc w:val="right"/>
      </w:pPr>
      <w:r>
        <w:rPr>
          <w:spacing w:val="-2"/>
        </w:rPr>
        <w:t>определять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</w:t>
      </w:r>
      <w:r>
        <w:tab/>
      </w:r>
      <w:r>
        <w:rPr>
          <w:spacing w:val="-2"/>
        </w:rPr>
        <w:t>принадлежность</w:t>
      </w:r>
      <w:r>
        <w:tab/>
      </w:r>
      <w:r>
        <w:rPr>
          <w:spacing w:val="-2"/>
        </w:rPr>
        <w:t>народных</w:t>
      </w:r>
      <w:r>
        <w:tab/>
      </w:r>
      <w:r>
        <w:rPr>
          <w:spacing w:val="-2"/>
        </w:rPr>
        <w:t>музыкал</w:t>
      </w:r>
      <w:r>
        <w:rPr>
          <w:spacing w:val="-2"/>
        </w:rPr>
        <w:t xml:space="preserve">ьных </w:t>
      </w:r>
      <w:r>
        <w:t>инструментов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10"/>
        </w:rPr>
        <w:t xml:space="preserve"> </w:t>
      </w:r>
      <w:r>
        <w:t>инструментов; различать на слух и узнавать признаки влияния музыки разных народов</w:t>
      </w:r>
    </w:p>
    <w:p w:rsidR="0030204E" w:rsidRDefault="00D876F1">
      <w:pPr>
        <w:pStyle w:val="a4"/>
        <w:spacing w:before="1" w:line="264" w:lineRule="auto"/>
        <w:ind w:right="110" w:firstLine="0"/>
      </w:pPr>
      <w:r>
        <w:t xml:space="preserve">мира в сочинениях профессиональных композиторов (из числа </w:t>
      </w:r>
      <w:proofErr w:type="spellStart"/>
      <w:r>
        <w:t>изученныхкультурно</w:t>
      </w:r>
      <w:proofErr w:type="spellEnd"/>
      <w:r>
        <w:t>-национальных традиций и жанров).</w:t>
      </w:r>
    </w:p>
    <w:p w:rsidR="0030204E" w:rsidRDefault="00D876F1">
      <w:pPr>
        <w:pStyle w:val="1"/>
        <w:spacing w:before="2" w:line="264" w:lineRule="auto"/>
        <w:ind w:left="739" w:right="120" w:firstLine="600"/>
      </w:pPr>
      <w:r>
        <w:t xml:space="preserve">К </w:t>
      </w:r>
      <w:r>
        <w:t xml:space="preserve">концу изучения модуля № 6 «Европейская классическая музыка»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4" w:lineRule="auto"/>
        <w:ind w:right="113"/>
      </w:pPr>
      <w: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30204E" w:rsidRDefault="00D876F1">
      <w:pPr>
        <w:pStyle w:val="a4"/>
        <w:spacing w:line="264" w:lineRule="auto"/>
        <w:ind w:right="119"/>
      </w:pPr>
      <w:r>
        <w:t xml:space="preserve">определять принадлежность музыкального произведения </w:t>
      </w:r>
      <w:r>
        <w:t>к одному из художественных стилей (барокко, классицизм, романтизм, импрессионизм);</w:t>
      </w:r>
    </w:p>
    <w:p w:rsidR="0030204E" w:rsidRDefault="00D876F1">
      <w:pPr>
        <w:pStyle w:val="a4"/>
        <w:spacing w:line="264" w:lineRule="auto"/>
        <w:ind w:right="106"/>
      </w:pPr>
      <w:r>
        <w:t>исполнять (в том числе фрагментарно) сочинения композиторо</w:t>
      </w:r>
      <w:proofErr w:type="gramStart"/>
      <w:r>
        <w:t>в-</w:t>
      </w:r>
      <w:proofErr w:type="gramEnd"/>
      <w:r>
        <w:t xml:space="preserve"> </w:t>
      </w:r>
      <w:r>
        <w:rPr>
          <w:spacing w:val="-2"/>
        </w:rPr>
        <w:t>классиков;</w:t>
      </w:r>
    </w:p>
    <w:p w:rsidR="0030204E" w:rsidRDefault="00D876F1">
      <w:pPr>
        <w:pStyle w:val="a4"/>
        <w:spacing w:line="264" w:lineRule="auto"/>
        <w:ind w:right="117"/>
      </w:pPr>
      <w:r>
        <w:t>характеризовать музыкальный образ и выразительные средства, использованные композитором, способы разв</w:t>
      </w:r>
      <w:r>
        <w:t>ития и форму строения музыкального произведения;</w:t>
      </w:r>
    </w:p>
    <w:p w:rsidR="0030204E" w:rsidRDefault="00D876F1">
      <w:pPr>
        <w:pStyle w:val="a4"/>
        <w:spacing w:line="264" w:lineRule="auto"/>
        <w:ind w:right="112"/>
      </w:pPr>
      <w:r>
        <w:t>характеризовать творчество не менее двух композиторов-классиков, приводить примеры наиболее известных сочинений.</w:t>
      </w:r>
    </w:p>
    <w:p w:rsidR="0030204E" w:rsidRDefault="00D876F1">
      <w:pPr>
        <w:pStyle w:val="1"/>
        <w:spacing w:line="261" w:lineRule="auto"/>
        <w:ind w:left="739" w:right="112" w:firstLine="600"/>
      </w:pPr>
      <w:r>
        <w:t xml:space="preserve">К концу изучения модуля № 7 «Духовная музыка» </w:t>
      </w:r>
      <w:proofErr w:type="gramStart"/>
      <w:r>
        <w:t>обучающийся</w:t>
      </w:r>
      <w:proofErr w:type="gramEnd"/>
      <w:r>
        <w:t xml:space="preserve"> </w:t>
      </w:r>
      <w:r>
        <w:rPr>
          <w:spacing w:val="-2"/>
        </w:rPr>
        <w:t>научится:</w:t>
      </w:r>
    </w:p>
    <w:p w:rsidR="0030204E" w:rsidRDefault="00D876F1">
      <w:pPr>
        <w:pStyle w:val="a4"/>
        <w:spacing w:line="264" w:lineRule="auto"/>
        <w:ind w:right="118"/>
      </w:pPr>
      <w:r>
        <w:t xml:space="preserve">различать и </w:t>
      </w:r>
      <w:r>
        <w:t>характеризовать жанры и произведения русской и европейской духовной музыки;</w:t>
      </w:r>
    </w:p>
    <w:p w:rsidR="0030204E" w:rsidRDefault="00D876F1">
      <w:pPr>
        <w:pStyle w:val="a4"/>
        <w:spacing w:before="1" w:line="261" w:lineRule="auto"/>
        <w:ind w:left="1340" w:right="447" w:firstLine="0"/>
      </w:pPr>
      <w:r>
        <w:t>исполнять произведения русской и европейской духовной музыки; 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сочинений</w:t>
      </w:r>
      <w:r>
        <w:rPr>
          <w:spacing w:val="-8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автора.</w:t>
      </w:r>
    </w:p>
    <w:p w:rsidR="0030204E" w:rsidRDefault="00D876F1">
      <w:pPr>
        <w:pStyle w:val="1"/>
        <w:spacing w:before="9" w:line="264" w:lineRule="auto"/>
        <w:ind w:left="739" w:firstLine="600"/>
        <w:jc w:val="left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«Современная</w:t>
      </w:r>
      <w:r>
        <w:rPr>
          <w:spacing w:val="40"/>
        </w:rPr>
        <w:t xml:space="preserve"> </w:t>
      </w:r>
      <w:r>
        <w:t>музыка: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 xml:space="preserve">жанры и направления»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0204E" w:rsidRDefault="00D876F1">
      <w:pPr>
        <w:pStyle w:val="a4"/>
        <w:spacing w:line="264" w:lineRule="auto"/>
        <w:jc w:val="left"/>
      </w:pPr>
      <w:r>
        <w:t>определять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 xml:space="preserve">стили, направления и жанры современной </w:t>
      </w:r>
      <w:r>
        <w:rPr>
          <w:spacing w:val="-2"/>
        </w:rPr>
        <w:t>музыки;</w:t>
      </w:r>
    </w:p>
    <w:p w:rsidR="0030204E" w:rsidRDefault="00D876F1">
      <w:pPr>
        <w:pStyle w:val="a4"/>
        <w:spacing w:line="264" w:lineRule="auto"/>
        <w:jc w:val="left"/>
      </w:pP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оркестров,</w:t>
      </w:r>
      <w:r>
        <w:rPr>
          <w:spacing w:val="40"/>
        </w:rPr>
        <w:t xml:space="preserve"> </w:t>
      </w:r>
      <w:r>
        <w:t>ансамблей,</w:t>
      </w:r>
      <w:r>
        <w:rPr>
          <w:spacing w:val="40"/>
        </w:rPr>
        <w:t xml:space="preserve"> </w:t>
      </w:r>
      <w:r>
        <w:t>тембры</w:t>
      </w:r>
      <w:r>
        <w:rPr>
          <w:spacing w:val="40"/>
        </w:rPr>
        <w:t xml:space="preserve"> </w:t>
      </w:r>
      <w:r>
        <w:t>музыкальных инструментов, входящих в их состав;</w:t>
      </w:r>
    </w:p>
    <w:p w:rsidR="0030204E" w:rsidRDefault="00D876F1">
      <w:pPr>
        <w:pStyle w:val="a4"/>
        <w:spacing w:line="264" w:lineRule="auto"/>
        <w:jc w:val="left"/>
      </w:pPr>
      <w:r>
        <w:t>исполнять</w:t>
      </w:r>
      <w:r>
        <w:rPr>
          <w:spacing w:val="80"/>
        </w:rPr>
        <w:t xml:space="preserve"> </w:t>
      </w:r>
      <w:r>
        <w:t>совре</w:t>
      </w:r>
      <w:r>
        <w:t>менные</w:t>
      </w:r>
      <w:r>
        <w:rPr>
          <w:spacing w:val="80"/>
        </w:rPr>
        <w:t xml:space="preserve"> </w:t>
      </w:r>
      <w:r>
        <w:t>музыкальные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 xml:space="preserve">видах </w:t>
      </w:r>
      <w:r>
        <w:rPr>
          <w:spacing w:val="-2"/>
        </w:rPr>
        <w:t>деятельности.</w:t>
      </w:r>
    </w:p>
    <w:p w:rsidR="0030204E" w:rsidRDefault="00D876F1">
      <w:pPr>
        <w:pStyle w:val="1"/>
        <w:spacing w:before="4" w:line="256" w:lineRule="auto"/>
        <w:ind w:left="739" w:firstLine="600"/>
        <w:jc w:val="left"/>
        <w:rPr>
          <w:b w:val="0"/>
        </w:rPr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«Связь</w:t>
      </w:r>
      <w:r>
        <w:rPr>
          <w:spacing w:val="40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 xml:space="preserve">видами искусства» </w:t>
      </w:r>
      <w:proofErr w:type="gramStart"/>
      <w:r>
        <w:t>обучающийся</w:t>
      </w:r>
      <w:proofErr w:type="gramEnd"/>
      <w:r>
        <w:t xml:space="preserve"> научится</w:t>
      </w:r>
      <w:r>
        <w:rPr>
          <w:b w:val="0"/>
        </w:rPr>
        <w:t>:</w:t>
      </w:r>
    </w:p>
    <w:p w:rsidR="0030204E" w:rsidRDefault="0030204E">
      <w:pPr>
        <w:spacing w:line="256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a4"/>
        <w:spacing w:before="63" w:line="264" w:lineRule="auto"/>
        <w:ind w:right="111"/>
      </w:pPr>
      <w:r>
        <w:lastRenderedPageBreak/>
        <w:t>определять стилевые и жанровые параллели между музыкой и другими видами искусств;</w:t>
      </w:r>
    </w:p>
    <w:p w:rsidR="0030204E" w:rsidRDefault="00D876F1">
      <w:pPr>
        <w:pStyle w:val="a4"/>
        <w:spacing w:before="3" w:line="264" w:lineRule="auto"/>
        <w:ind w:right="116"/>
      </w:pPr>
      <w:r>
        <w:t xml:space="preserve">различать и анализировать средства выразительности разных видов </w:t>
      </w:r>
      <w:r>
        <w:rPr>
          <w:spacing w:val="-2"/>
        </w:rPr>
        <w:t>искусств;</w:t>
      </w:r>
    </w:p>
    <w:p w:rsidR="0030204E" w:rsidRDefault="00D876F1">
      <w:pPr>
        <w:pStyle w:val="a4"/>
        <w:spacing w:line="264" w:lineRule="auto"/>
        <w:ind w:right="118"/>
      </w:pPr>
      <w:r>
        <w:t>импровизировать, создавать произведения в одном виде искусства на основе восприятия произведения другого вида искусства (сочинение,</w:t>
      </w:r>
      <w:r>
        <w:rPr>
          <w:spacing w:val="40"/>
        </w:rPr>
        <w:t xml:space="preserve"> </w:t>
      </w:r>
      <w:r>
        <w:t>рисунок по мотивам музыкального произведения, озву</w:t>
      </w:r>
      <w:r>
        <w:t>чивание картин, кинофрагментов) или подбирать ассоциативные пары произведений из разных видов искусств, объясняя логику выбора;</w:t>
      </w:r>
    </w:p>
    <w:p w:rsidR="0030204E" w:rsidRDefault="00D876F1">
      <w:pPr>
        <w:pStyle w:val="a4"/>
        <w:spacing w:line="264" w:lineRule="auto"/>
        <w:ind w:right="113"/>
      </w:pPr>
      <w:r>
        <w:t xml:space="preserve">высказывать суждения об основной идее, средствах ее воплощения, интонационных особенностях, жанре, исполнителях музыкального </w:t>
      </w:r>
      <w:r>
        <w:rPr>
          <w:spacing w:val="-2"/>
        </w:rPr>
        <w:t>про</w:t>
      </w:r>
      <w:r>
        <w:rPr>
          <w:spacing w:val="-2"/>
        </w:rPr>
        <w:t>изведения.</w:t>
      </w:r>
    </w:p>
    <w:p w:rsidR="0030204E" w:rsidRDefault="0030204E">
      <w:pPr>
        <w:spacing w:line="264" w:lineRule="auto"/>
      </w:pPr>
    </w:p>
    <w:p w:rsidR="0030204E" w:rsidRDefault="0030204E">
      <w:pPr>
        <w:spacing w:line="264" w:lineRule="auto"/>
        <w:sectPr w:rsidR="0030204E">
          <w:pgSz w:w="11910" w:h="16390"/>
          <w:pgMar w:top="1060" w:right="740" w:bottom="1200" w:left="960" w:header="0" w:footer="1008" w:gutter="0"/>
          <w:cols w:space="720"/>
        </w:sectPr>
      </w:pPr>
    </w:p>
    <w:p w:rsidR="0030204E" w:rsidRDefault="00D876F1">
      <w:pPr>
        <w:pStyle w:val="1"/>
        <w:spacing w:before="90" w:line="275" w:lineRule="exact"/>
        <w:ind w:left="2045" w:right="902"/>
        <w:jc w:val="center"/>
      </w:pPr>
      <w:r>
        <w:lastRenderedPageBreak/>
        <w:t>Критерии</w:t>
      </w:r>
      <w:r>
        <w:rPr>
          <w:spacing w:val="50"/>
        </w:rPr>
        <w:t xml:space="preserve"> </w:t>
      </w:r>
      <w:r>
        <w:t>оценок.</w:t>
      </w:r>
      <w:r>
        <w:rPr>
          <w:spacing w:val="-4"/>
        </w:rPr>
        <w:t xml:space="preserve"> </w:t>
      </w:r>
      <w:r>
        <w:t>Музыка.</w:t>
      </w:r>
    </w:p>
    <w:p w:rsidR="0030204E" w:rsidRDefault="00D876F1">
      <w:pPr>
        <w:spacing w:line="275" w:lineRule="exact"/>
        <w:ind w:left="792" w:right="135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оценки.</w:t>
      </w:r>
    </w:p>
    <w:p w:rsidR="0030204E" w:rsidRDefault="00D876F1">
      <w:pPr>
        <w:pStyle w:val="a6"/>
        <w:numPr>
          <w:ilvl w:val="0"/>
          <w:numId w:val="4"/>
        </w:numPr>
        <w:tabs>
          <w:tab w:val="left" w:pos="987"/>
        </w:tabs>
        <w:spacing w:line="270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Проявление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интереса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музыке, непосредственный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эмоциональный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отклик</w:t>
      </w:r>
      <w:r>
        <w:rPr>
          <w:spacing w:val="-8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неѐ</w:t>
      </w:r>
      <w:proofErr w:type="spellEnd"/>
      <w:r>
        <w:rPr>
          <w:sz w:val="28"/>
          <w:szCs w:val="28"/>
        </w:rPr>
        <w:t>.</w:t>
      </w:r>
    </w:p>
    <w:p w:rsidR="0030204E" w:rsidRDefault="00D876F1">
      <w:pPr>
        <w:pStyle w:val="a6"/>
        <w:numPr>
          <w:ilvl w:val="0"/>
          <w:numId w:val="4"/>
        </w:numPr>
        <w:tabs>
          <w:tab w:val="left" w:pos="987"/>
        </w:tabs>
        <w:spacing w:line="242" w:lineRule="auto"/>
        <w:ind w:left="803" w:right="441" w:firstLine="0"/>
        <w:rPr>
          <w:sz w:val="28"/>
          <w:szCs w:val="28"/>
        </w:rPr>
      </w:pPr>
      <w:r>
        <w:rPr>
          <w:sz w:val="28"/>
          <w:szCs w:val="28"/>
        </w:rPr>
        <w:t>Высказывание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прослушанном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исполненном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произведении,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7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пользоваться</w:t>
      </w:r>
      <w:proofErr w:type="gramEnd"/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прежде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всего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ключевыми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знаниями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живого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восприятия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музыки.</w:t>
      </w:r>
    </w:p>
    <w:p w:rsidR="0030204E" w:rsidRDefault="00D876F1">
      <w:pPr>
        <w:pStyle w:val="a6"/>
        <w:numPr>
          <w:ilvl w:val="0"/>
          <w:numId w:val="4"/>
        </w:numPr>
        <w:tabs>
          <w:tab w:val="left" w:pos="987"/>
        </w:tabs>
        <w:spacing w:line="271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Рост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исполнительских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навыков,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оцениваются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учѐтом</w:t>
      </w:r>
      <w:proofErr w:type="spellEnd"/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исходного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ученика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активности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занятиях.</w:t>
      </w:r>
    </w:p>
    <w:p w:rsidR="0030204E" w:rsidRDefault="0030204E">
      <w:pPr>
        <w:pStyle w:val="a4"/>
        <w:spacing w:before="7"/>
      </w:pPr>
    </w:p>
    <w:p w:rsidR="0030204E" w:rsidRDefault="00D876F1">
      <w:pPr>
        <w:pStyle w:val="a4"/>
        <w:spacing w:before="1"/>
        <w:ind w:left="803"/>
      </w:pPr>
      <w:r>
        <w:t>Примерные</w:t>
      </w:r>
      <w:r>
        <w:rPr>
          <w:spacing w:val="-12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учащихся.</w:t>
      </w:r>
    </w:p>
    <w:p w:rsidR="0030204E" w:rsidRDefault="00D876F1">
      <w:pPr>
        <w:pStyle w:val="a4"/>
        <w:spacing w:before="2" w:line="275" w:lineRule="exact"/>
        <w:ind w:left="803"/>
      </w:pP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проверяется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материала.</w:t>
      </w:r>
    </w:p>
    <w:p w:rsidR="0030204E" w:rsidRDefault="00D876F1">
      <w:pPr>
        <w:pStyle w:val="a4"/>
        <w:spacing w:before="2" w:line="237" w:lineRule="auto"/>
        <w:ind w:left="803"/>
      </w:pPr>
      <w:r>
        <w:t>При</w:t>
      </w:r>
      <w:r>
        <w:rPr>
          <w:spacing w:val="23"/>
        </w:rPr>
        <w:t xml:space="preserve"> </w:t>
      </w:r>
      <w:r>
        <w:t>оценивании</w:t>
      </w:r>
      <w:r>
        <w:rPr>
          <w:spacing w:val="30"/>
        </w:rPr>
        <w:t xml:space="preserve"> </w:t>
      </w:r>
      <w:r>
        <w:t>успеваемости</w:t>
      </w:r>
      <w:r>
        <w:rPr>
          <w:spacing w:val="25"/>
        </w:rPr>
        <w:t xml:space="preserve"> </w:t>
      </w:r>
      <w:r>
        <w:t>ориентирами</w:t>
      </w:r>
      <w:r>
        <w:rPr>
          <w:spacing w:val="2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учащимся,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класса и</w:t>
      </w:r>
      <w:r>
        <w:rPr>
          <w:spacing w:val="3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умений.</w:t>
      </w:r>
    </w:p>
    <w:p w:rsidR="0030204E" w:rsidRDefault="00D876F1">
      <w:pPr>
        <w:pStyle w:val="a4"/>
        <w:spacing w:before="8" w:line="275" w:lineRule="exact"/>
        <w:ind w:left="803"/>
      </w:pP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оцениваются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дополняются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характеристикой</w:t>
      </w:r>
      <w:r>
        <w:rPr>
          <w:spacing w:val="-13"/>
        </w:rPr>
        <w:t xml:space="preserve"> </w:t>
      </w:r>
      <w:r>
        <w:t>ответа.</w:t>
      </w:r>
    </w:p>
    <w:p w:rsidR="0030204E" w:rsidRDefault="00D876F1">
      <w:pPr>
        <w:pStyle w:val="a4"/>
        <w:ind w:left="803"/>
      </w:pPr>
      <w:r>
        <w:t>Учебная</w:t>
      </w:r>
      <w:r>
        <w:rPr>
          <w:spacing w:val="30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учащимися</w:t>
      </w:r>
      <w:r>
        <w:rPr>
          <w:spacing w:val="31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деятельности:</w:t>
      </w:r>
      <w:r>
        <w:rPr>
          <w:spacing w:val="28"/>
        </w:rPr>
        <w:t xml:space="preserve"> </w:t>
      </w:r>
      <w:r>
        <w:t>хорового</w:t>
      </w:r>
      <w:r>
        <w:rPr>
          <w:spacing w:val="35"/>
        </w:rPr>
        <w:t xml:space="preserve"> </w:t>
      </w:r>
      <w:r>
        <w:t>пения,</w:t>
      </w:r>
      <w:r>
        <w:rPr>
          <w:spacing w:val="47"/>
        </w:rPr>
        <w:t xml:space="preserve"> </w:t>
      </w:r>
      <w:r>
        <w:t>слушания</w:t>
      </w:r>
      <w:r>
        <w:rPr>
          <w:spacing w:val="3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импровизацию,</w:t>
      </w:r>
      <w:r>
        <w:rPr>
          <w:spacing w:val="4"/>
        </w:rPr>
        <w:t xml:space="preserve"> </w:t>
      </w:r>
      <w:r>
        <w:t>коллективное</w:t>
      </w:r>
      <w:r>
        <w:rPr>
          <w:spacing w:val="2"/>
        </w:rPr>
        <w:t xml:space="preserve"> </w:t>
      </w:r>
      <w:proofErr w:type="spellStart"/>
      <w:r>
        <w:t>музицирование</w:t>
      </w:r>
      <w:proofErr w:type="spellEnd"/>
      <w:r>
        <w:t>.</w:t>
      </w:r>
    </w:p>
    <w:p w:rsidR="0030204E" w:rsidRDefault="00D876F1">
      <w:pPr>
        <w:pStyle w:val="1"/>
        <w:spacing w:before="9"/>
        <w:ind w:left="2786"/>
      </w:pPr>
      <w:bookmarkStart w:id="0" w:name="Слушание_музыки."/>
      <w:bookmarkEnd w:id="0"/>
      <w:r>
        <w:t>Слушание</w:t>
      </w:r>
      <w:r>
        <w:rPr>
          <w:spacing w:val="-15"/>
        </w:rPr>
        <w:t xml:space="preserve"> </w:t>
      </w:r>
      <w:r>
        <w:t>музыки.</w:t>
      </w:r>
    </w:p>
    <w:p w:rsidR="0030204E" w:rsidRDefault="0030204E">
      <w:pPr>
        <w:rPr>
          <w:sz w:val="28"/>
          <w:szCs w:val="28"/>
        </w:rPr>
        <w:sectPr w:rsidR="0030204E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30204E" w:rsidRDefault="00D876F1">
      <w:pPr>
        <w:pStyle w:val="a4"/>
        <w:spacing w:before="179" w:line="242" w:lineRule="auto"/>
        <w:ind w:left="803"/>
      </w:pPr>
      <w:r>
        <w:lastRenderedPageBreak/>
        <w:t>На</w:t>
      </w:r>
      <w:r>
        <w:rPr>
          <w:spacing w:val="7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проверяется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оценивается</w:t>
      </w:r>
      <w:r>
        <w:rPr>
          <w:spacing w:val="5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слушать</w:t>
      </w:r>
      <w:r>
        <w:rPr>
          <w:spacing w:val="6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их содержанию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обобщать;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литературы.</w:t>
      </w:r>
    </w:p>
    <w:p w:rsidR="0030204E" w:rsidRDefault="00D876F1">
      <w:pPr>
        <w:pStyle w:val="a4"/>
        <w:spacing w:line="271" w:lineRule="exact"/>
        <w:ind w:left="803"/>
      </w:pPr>
      <w:r>
        <w:t>Учитывается:</w:t>
      </w:r>
    </w:p>
    <w:p w:rsidR="0030204E" w:rsidRDefault="00D876F1">
      <w:pPr>
        <w:pStyle w:val="a4"/>
        <w:spacing w:before="3" w:line="275" w:lineRule="exact"/>
        <w:ind w:left="803"/>
      </w:pPr>
      <w:r>
        <w:t>-степень</w:t>
      </w:r>
      <w:r>
        <w:rPr>
          <w:spacing w:val="-7"/>
        </w:rPr>
        <w:t xml:space="preserve"> </w:t>
      </w:r>
      <w:r>
        <w:t>раскрытия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выразительности;</w:t>
      </w:r>
    </w:p>
    <w:p w:rsidR="0030204E" w:rsidRDefault="00D876F1">
      <w:pPr>
        <w:pStyle w:val="a4"/>
        <w:spacing w:line="275" w:lineRule="exact"/>
        <w:ind w:left="803"/>
      </w:pPr>
      <w:r>
        <w:t>-самостоятельность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разборе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30204E" w:rsidRDefault="00D876F1">
      <w:pPr>
        <w:pStyle w:val="a4"/>
        <w:spacing w:before="2"/>
        <w:ind w:left="803"/>
      </w:pPr>
      <w:r>
        <w:t>-умение</w:t>
      </w:r>
      <w:r>
        <w:rPr>
          <w:spacing w:val="-1"/>
        </w:rPr>
        <w:t xml:space="preserve"> </w:t>
      </w:r>
      <w:r>
        <w:t>учащегося</w:t>
      </w:r>
      <w:r>
        <w:rPr>
          <w:spacing w:val="-4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10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знаний.</w:t>
      </w:r>
    </w:p>
    <w:p w:rsidR="0030204E" w:rsidRDefault="0030204E">
      <w:pPr>
        <w:pStyle w:val="a4"/>
        <w:spacing w:before="10"/>
      </w:pPr>
    </w:p>
    <w:p w:rsidR="0030204E" w:rsidRDefault="00D876F1">
      <w:pPr>
        <w:spacing w:line="275" w:lineRule="exact"/>
        <w:ind w:left="1571"/>
        <w:rPr>
          <w:b/>
          <w:i/>
          <w:sz w:val="28"/>
          <w:szCs w:val="28"/>
        </w:rPr>
      </w:pPr>
      <w:bookmarkStart w:id="1" w:name="Отметки:"/>
      <w:bookmarkEnd w:id="1"/>
      <w:r>
        <w:rPr>
          <w:b/>
          <w:i/>
          <w:sz w:val="28"/>
          <w:szCs w:val="28"/>
        </w:rPr>
        <w:t>Критерии</w:t>
      </w:r>
      <w:r>
        <w:rPr>
          <w:b/>
          <w:i/>
          <w:spacing w:val="5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оценивания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устных</w:t>
      </w:r>
      <w:r>
        <w:rPr>
          <w:b/>
          <w:i/>
          <w:spacing w:val="-9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ответов</w:t>
      </w:r>
      <w:r>
        <w:rPr>
          <w:b/>
          <w:i/>
          <w:spacing w:val="-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учащихся</w:t>
      </w:r>
    </w:p>
    <w:p w:rsidR="0030204E" w:rsidRDefault="00D876F1">
      <w:pPr>
        <w:pStyle w:val="1"/>
        <w:spacing w:line="271" w:lineRule="exact"/>
        <w:ind w:left="981"/>
      </w:pPr>
      <w:r>
        <w:t>Отметки:</w:t>
      </w:r>
    </w:p>
    <w:p w:rsidR="0030204E" w:rsidRDefault="00D876F1">
      <w:pPr>
        <w:pStyle w:val="a4"/>
        <w:spacing w:line="242" w:lineRule="auto"/>
        <w:ind w:left="803" w:right="934"/>
      </w:pPr>
      <w:r>
        <w:rPr>
          <w:b/>
        </w:rPr>
        <w:t>«5»:</w:t>
      </w:r>
      <w:r>
        <w:rPr>
          <w:b/>
          <w:spacing w:val="3"/>
        </w:rPr>
        <w:t xml:space="preserve"> </w:t>
      </w:r>
      <w:r>
        <w:t>дан</w:t>
      </w:r>
      <w:r>
        <w:rPr>
          <w:spacing w:val="9"/>
        </w:rPr>
        <w:t xml:space="preserve"> </w:t>
      </w:r>
      <w:r>
        <w:t>правильный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ответ,</w:t>
      </w:r>
      <w:r>
        <w:rPr>
          <w:spacing w:val="10"/>
        </w:rPr>
        <w:t xml:space="preserve"> </w:t>
      </w:r>
      <w:r>
        <w:t>включающий</w:t>
      </w:r>
      <w:r>
        <w:rPr>
          <w:spacing w:val="5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самостоятельный.</w:t>
      </w:r>
    </w:p>
    <w:p w:rsidR="0030204E" w:rsidRDefault="00D876F1">
      <w:pPr>
        <w:pStyle w:val="a4"/>
        <w:spacing w:line="242" w:lineRule="auto"/>
        <w:ind w:left="803" w:right="430"/>
      </w:pPr>
      <w:r>
        <w:rPr>
          <w:b/>
        </w:rPr>
        <w:t>«4»:</w:t>
      </w:r>
      <w:r>
        <w:rPr>
          <w:b/>
          <w:spacing w:val="27"/>
        </w:rPr>
        <w:t xml:space="preserve"> </w:t>
      </w:r>
      <w:r>
        <w:t>ответ</w:t>
      </w:r>
      <w:r>
        <w:rPr>
          <w:spacing w:val="28"/>
        </w:rPr>
        <w:t xml:space="preserve"> </w:t>
      </w:r>
      <w:r>
        <w:t>правильный,</w:t>
      </w:r>
      <w:r>
        <w:rPr>
          <w:spacing w:val="35"/>
        </w:rPr>
        <w:t xml:space="preserve"> </w:t>
      </w:r>
      <w:r>
        <w:t>но</w:t>
      </w:r>
      <w:r>
        <w:rPr>
          <w:spacing w:val="35"/>
        </w:rPr>
        <w:t xml:space="preserve"> </w:t>
      </w:r>
      <w:r>
        <w:t>неполный:</w:t>
      </w:r>
      <w:r>
        <w:rPr>
          <w:spacing w:val="32"/>
        </w:rPr>
        <w:t xml:space="preserve"> </w:t>
      </w:r>
      <w:r>
        <w:t>дана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произведения,</w:t>
      </w:r>
      <w:r>
        <w:rPr>
          <w:spacing w:val="45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выразительности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наводящими(1-2)</w:t>
      </w:r>
      <w:r>
        <w:rPr>
          <w:spacing w:val="-6"/>
        </w:rPr>
        <w:t xml:space="preserve"> </w:t>
      </w:r>
      <w:r>
        <w:t>вопросами</w:t>
      </w:r>
      <w:r>
        <w:rPr>
          <w:spacing w:val="4"/>
        </w:rPr>
        <w:t xml:space="preserve"> </w:t>
      </w:r>
      <w:r>
        <w:t>учителя.</w:t>
      </w:r>
    </w:p>
    <w:p w:rsidR="0030204E" w:rsidRDefault="00D876F1">
      <w:pPr>
        <w:pStyle w:val="a4"/>
        <w:spacing w:line="242" w:lineRule="auto"/>
        <w:ind w:left="803" w:right="934"/>
      </w:pPr>
      <w:r>
        <w:rPr>
          <w:b/>
        </w:rPr>
        <w:t>«3»:</w:t>
      </w:r>
      <w:r>
        <w:rPr>
          <w:b/>
          <w:spacing w:val="13"/>
        </w:rPr>
        <w:t xml:space="preserve"> </w:t>
      </w:r>
      <w:r>
        <w:t>ответ</w:t>
      </w:r>
      <w:r>
        <w:rPr>
          <w:spacing w:val="13"/>
        </w:rPr>
        <w:t xml:space="preserve"> </w:t>
      </w:r>
      <w:r>
        <w:t>правильный,</w:t>
      </w:r>
      <w:r>
        <w:rPr>
          <w:spacing w:val="16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неполный,</w:t>
      </w:r>
      <w:r>
        <w:rPr>
          <w:spacing w:val="16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выразительности</w:t>
      </w:r>
      <w:r>
        <w:rPr>
          <w:spacing w:val="15"/>
        </w:rPr>
        <w:t xml:space="preserve"> </w:t>
      </w:r>
      <w:r>
        <w:t>раскрыты</w:t>
      </w:r>
      <w:r>
        <w:rPr>
          <w:spacing w:val="15"/>
        </w:rPr>
        <w:t xml:space="preserve"> </w:t>
      </w:r>
      <w:r>
        <w:t>недостаточно,</w:t>
      </w:r>
      <w:r>
        <w:rPr>
          <w:spacing w:val="24"/>
        </w:rPr>
        <w:t xml:space="preserve"> </w:t>
      </w:r>
      <w:r>
        <w:t>допустимы</w:t>
      </w:r>
      <w:r>
        <w:rPr>
          <w:spacing w:val="19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наводящих</w:t>
      </w:r>
      <w:r>
        <w:rPr>
          <w:spacing w:val="-57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учителя.</w:t>
      </w:r>
    </w:p>
    <w:p w:rsidR="0030204E" w:rsidRDefault="00D876F1">
      <w:pPr>
        <w:pStyle w:val="a4"/>
        <w:spacing w:line="271" w:lineRule="exact"/>
        <w:ind w:left="803"/>
      </w:pPr>
      <w:r>
        <w:rPr>
          <w:b/>
        </w:rPr>
        <w:t>«2»:</w:t>
      </w:r>
      <w:r>
        <w:rPr>
          <w:b/>
          <w:spacing w:val="-10"/>
        </w:rPr>
        <w:t xml:space="preserve"> </w:t>
      </w:r>
      <w:r>
        <w:t>ответ</w:t>
      </w:r>
      <w:r>
        <w:rPr>
          <w:spacing w:val="-11"/>
        </w:rPr>
        <w:t xml:space="preserve"> </w:t>
      </w:r>
      <w:r>
        <w:t>обнаруживает незнание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непонимание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30204E" w:rsidRDefault="0030204E">
      <w:pPr>
        <w:pStyle w:val="a4"/>
        <w:spacing w:before="7"/>
      </w:pPr>
    </w:p>
    <w:p w:rsidR="0030204E" w:rsidRDefault="00D876F1">
      <w:pPr>
        <w:pStyle w:val="2"/>
        <w:ind w:left="2844"/>
        <w:rPr>
          <w:sz w:val="28"/>
          <w:szCs w:val="28"/>
        </w:rPr>
      </w:pPr>
      <w:bookmarkStart w:id="2" w:name="Критерии_оценивания_хорового_пения."/>
      <w:bookmarkEnd w:id="2"/>
      <w:r>
        <w:rPr>
          <w:sz w:val="28"/>
          <w:szCs w:val="28"/>
        </w:rPr>
        <w:t>Критерии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оценивания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хорового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пения.</w:t>
      </w:r>
    </w:p>
    <w:p w:rsidR="0030204E" w:rsidRDefault="0030204E">
      <w:pPr>
        <w:pStyle w:val="a4"/>
        <w:spacing w:before="9"/>
        <w:rPr>
          <w:b/>
          <w:i/>
        </w:rPr>
      </w:pPr>
    </w:p>
    <w:p w:rsidR="0030204E" w:rsidRDefault="00D876F1">
      <w:pPr>
        <w:pStyle w:val="a4"/>
        <w:spacing w:line="242" w:lineRule="auto"/>
        <w:ind w:left="803" w:right="377"/>
      </w:pPr>
      <w:r>
        <w:t>Для оценивания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певческих заданий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голоса.</w:t>
      </w:r>
    </w:p>
    <w:p w:rsidR="0030204E" w:rsidRDefault="00D876F1">
      <w:pPr>
        <w:pStyle w:val="a4"/>
        <w:spacing w:before="2" w:line="237" w:lineRule="auto"/>
        <w:ind w:left="803" w:right="373"/>
      </w:pPr>
      <w:proofErr w:type="spellStart"/>
      <w:r>
        <w:t>Учѐт</w:t>
      </w:r>
      <w:proofErr w:type="spellEnd"/>
      <w:r>
        <w:t xml:space="preserve"> полученных данных, с одной стороны, позволит дать более объективную оценку качества выполнения </w:t>
      </w:r>
      <w:r>
        <w:t>учеником певческого задания,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proofErr w:type="gramStart"/>
      <w:r>
        <w:t>стороны-учесть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опроса.</w:t>
      </w:r>
    </w:p>
    <w:p w:rsidR="0030204E" w:rsidRDefault="00D876F1">
      <w:pPr>
        <w:pStyle w:val="1"/>
        <w:spacing w:before="14" w:line="275" w:lineRule="exact"/>
      </w:pPr>
      <w:bookmarkStart w:id="3" w:name="Отметки:_(1)"/>
      <w:bookmarkEnd w:id="3"/>
      <w:r>
        <w:t>Отметки:</w:t>
      </w:r>
    </w:p>
    <w:p w:rsidR="0030204E" w:rsidRDefault="00D876F1">
      <w:pPr>
        <w:pStyle w:val="a4"/>
        <w:spacing w:line="271" w:lineRule="exact"/>
        <w:ind w:left="803"/>
      </w:pPr>
      <w:r>
        <w:rPr>
          <w:b/>
        </w:rPr>
        <w:t>«5»:</w:t>
      </w:r>
      <w:r>
        <w:rPr>
          <w:b/>
          <w:spacing w:val="-4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песни;</w:t>
      </w:r>
    </w:p>
    <w:p w:rsidR="0030204E" w:rsidRDefault="00D876F1">
      <w:pPr>
        <w:pStyle w:val="a4"/>
        <w:spacing w:line="271" w:lineRule="exact"/>
        <w:ind w:left="803"/>
      </w:pPr>
      <w:r>
        <w:t>-чистое</w:t>
      </w:r>
      <w:r>
        <w:rPr>
          <w:spacing w:val="-12"/>
        </w:rPr>
        <w:t xml:space="preserve"> </w:t>
      </w:r>
      <w:r>
        <w:t>интонирование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ритмически</w:t>
      </w:r>
      <w:r>
        <w:rPr>
          <w:spacing w:val="-8"/>
        </w:rPr>
        <w:t xml:space="preserve"> </w:t>
      </w:r>
      <w:r>
        <w:t>точное</w:t>
      </w:r>
      <w:r>
        <w:rPr>
          <w:spacing w:val="-7"/>
        </w:rPr>
        <w:t xml:space="preserve"> </w:t>
      </w:r>
      <w:r>
        <w:t>исполнение;</w:t>
      </w:r>
    </w:p>
    <w:p w:rsidR="0030204E" w:rsidRDefault="00D876F1">
      <w:pPr>
        <w:pStyle w:val="a4"/>
        <w:spacing w:line="275" w:lineRule="exact"/>
        <w:ind w:left="803"/>
      </w:pPr>
      <w:r>
        <w:t>-выразительное</w:t>
      </w:r>
      <w:r>
        <w:rPr>
          <w:spacing w:val="-11"/>
        </w:rPr>
        <w:t xml:space="preserve"> </w:t>
      </w:r>
      <w:r>
        <w:t>исполнение.</w:t>
      </w:r>
    </w:p>
    <w:p w:rsidR="0030204E" w:rsidRDefault="00D876F1">
      <w:pPr>
        <w:pStyle w:val="1"/>
        <w:spacing w:before="12" w:line="275" w:lineRule="exact"/>
      </w:pPr>
      <w:bookmarkStart w:id="4" w:name="«4»:"/>
      <w:bookmarkEnd w:id="4"/>
      <w:r>
        <w:t>«4»:</w:t>
      </w:r>
    </w:p>
    <w:p w:rsidR="0030204E" w:rsidRDefault="00D876F1">
      <w:pPr>
        <w:pStyle w:val="a4"/>
        <w:spacing w:line="271" w:lineRule="exact"/>
        <w:ind w:left="803"/>
      </w:pPr>
      <w:r>
        <w:t>-знание</w:t>
      </w:r>
      <w:r>
        <w:rPr>
          <w:spacing w:val="-6"/>
        </w:rPr>
        <w:t xml:space="preserve"> </w:t>
      </w:r>
      <w:r>
        <w:t>мелодической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песни;</w:t>
      </w:r>
    </w:p>
    <w:p w:rsidR="0030204E" w:rsidRDefault="00D876F1">
      <w:pPr>
        <w:pStyle w:val="a4"/>
        <w:spacing w:line="272" w:lineRule="exact"/>
        <w:ind w:left="803"/>
      </w:pPr>
      <w:r>
        <w:lastRenderedPageBreak/>
        <w:t>-в</w:t>
      </w:r>
      <w:r>
        <w:rPr>
          <w:spacing w:val="-1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чистое</w:t>
      </w:r>
      <w:r>
        <w:rPr>
          <w:spacing w:val="-8"/>
        </w:rPr>
        <w:t xml:space="preserve"> </w:t>
      </w:r>
      <w:r>
        <w:t>интонирование,</w:t>
      </w:r>
      <w:r>
        <w:rPr>
          <w:spacing w:val="-3"/>
        </w:rPr>
        <w:t xml:space="preserve"> </w:t>
      </w:r>
      <w:r>
        <w:t>ритмически</w:t>
      </w:r>
      <w:r>
        <w:rPr>
          <w:spacing w:val="-6"/>
        </w:rPr>
        <w:t xml:space="preserve"> </w:t>
      </w:r>
      <w:r>
        <w:t>правильное;</w:t>
      </w:r>
    </w:p>
    <w:p w:rsidR="0030204E" w:rsidRDefault="00D876F1">
      <w:pPr>
        <w:pStyle w:val="a4"/>
        <w:spacing w:before="2"/>
        <w:ind w:left="803"/>
      </w:pPr>
      <w:r>
        <w:t>-пение</w:t>
      </w:r>
      <w:r>
        <w:rPr>
          <w:spacing w:val="-9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выразительное.</w:t>
      </w:r>
    </w:p>
    <w:p w:rsidR="0030204E" w:rsidRDefault="00D876F1">
      <w:pPr>
        <w:pStyle w:val="1"/>
        <w:spacing w:before="8" w:line="275" w:lineRule="exact"/>
      </w:pPr>
      <w:bookmarkStart w:id="5" w:name="«3»:"/>
      <w:bookmarkEnd w:id="5"/>
      <w:r>
        <w:t>«3»:</w:t>
      </w:r>
    </w:p>
    <w:p w:rsidR="0030204E" w:rsidRDefault="00D876F1">
      <w:pPr>
        <w:pStyle w:val="a4"/>
        <w:spacing w:line="275" w:lineRule="exact"/>
        <w:ind w:left="803"/>
      </w:pPr>
      <w:r>
        <w:t>-допускаются</w:t>
      </w:r>
      <w:r>
        <w:rPr>
          <w:spacing w:val="-6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песни;</w:t>
      </w:r>
    </w:p>
    <w:p w:rsidR="0030204E" w:rsidRDefault="0030204E">
      <w:pPr>
        <w:spacing w:line="275" w:lineRule="exact"/>
        <w:rPr>
          <w:sz w:val="28"/>
          <w:szCs w:val="28"/>
        </w:rPr>
        <w:sectPr w:rsidR="0030204E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30204E" w:rsidRDefault="00D876F1">
      <w:pPr>
        <w:pStyle w:val="a4"/>
        <w:spacing w:before="179"/>
        <w:ind w:left="803"/>
      </w:pPr>
      <w:r>
        <w:lastRenderedPageBreak/>
        <w:t>-неуверенное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вполне</w:t>
      </w:r>
      <w:r>
        <w:rPr>
          <w:spacing w:val="-7"/>
        </w:rPr>
        <w:t xml:space="preserve"> </w:t>
      </w:r>
      <w:r>
        <w:t>точное,</w:t>
      </w:r>
      <w:r>
        <w:rPr>
          <w:spacing w:val="-4"/>
        </w:rPr>
        <w:t xml:space="preserve"> </w:t>
      </w:r>
      <w:r>
        <w:t>иногда</w:t>
      </w:r>
      <w:r>
        <w:rPr>
          <w:spacing w:val="-6"/>
        </w:rPr>
        <w:t xml:space="preserve"> </w:t>
      </w:r>
      <w:r>
        <w:t>фальшивое</w:t>
      </w:r>
      <w:r>
        <w:rPr>
          <w:spacing w:val="-10"/>
        </w:rPr>
        <w:t xml:space="preserve"> </w:t>
      </w:r>
      <w:r>
        <w:t>исполнение,</w:t>
      </w:r>
      <w:r>
        <w:rPr>
          <w:spacing w:val="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неточности;</w:t>
      </w:r>
    </w:p>
    <w:p w:rsidR="0030204E" w:rsidRDefault="00D876F1">
      <w:pPr>
        <w:pStyle w:val="a4"/>
        <w:spacing w:before="3"/>
        <w:ind w:left="803"/>
      </w:pPr>
      <w:r>
        <w:t>-пение</w:t>
      </w:r>
      <w:r>
        <w:rPr>
          <w:spacing w:val="-10"/>
        </w:rPr>
        <w:t xml:space="preserve"> </w:t>
      </w:r>
      <w:r>
        <w:t>невыразительное.</w:t>
      </w:r>
    </w:p>
    <w:p w:rsidR="0030204E" w:rsidRDefault="00D876F1">
      <w:pPr>
        <w:pStyle w:val="1"/>
        <w:spacing w:before="7" w:line="275" w:lineRule="exact"/>
      </w:pPr>
      <w:bookmarkStart w:id="6" w:name="«2»:"/>
      <w:bookmarkEnd w:id="6"/>
      <w:r>
        <w:t>«2»:</w:t>
      </w:r>
    </w:p>
    <w:p w:rsidR="0030204E" w:rsidRDefault="00D876F1">
      <w:pPr>
        <w:pStyle w:val="a4"/>
        <w:spacing w:line="275" w:lineRule="exact"/>
        <w:ind w:left="803"/>
      </w:pPr>
      <w:r>
        <w:t>-исполнение</w:t>
      </w:r>
      <w:r>
        <w:rPr>
          <w:spacing w:val="-12"/>
        </w:rPr>
        <w:t xml:space="preserve"> </w:t>
      </w:r>
      <w:r>
        <w:t>неуверенное,</w:t>
      </w:r>
      <w:r>
        <w:rPr>
          <w:spacing w:val="-4"/>
        </w:rPr>
        <w:t xml:space="preserve"> </w:t>
      </w:r>
      <w:r>
        <w:t>фальшивое.</w:t>
      </w:r>
    </w:p>
    <w:p w:rsidR="0030204E" w:rsidRDefault="0030204E">
      <w:pPr>
        <w:pStyle w:val="a4"/>
        <w:spacing w:before="7"/>
      </w:pPr>
    </w:p>
    <w:p w:rsidR="0030204E" w:rsidRDefault="00D876F1">
      <w:pPr>
        <w:pStyle w:val="a4"/>
        <w:ind w:left="803" w:right="934"/>
      </w:pPr>
      <w:r>
        <w:t>Существует</w:t>
      </w:r>
      <w:r>
        <w:rPr>
          <w:spacing w:val="3"/>
        </w:rPr>
        <w:t xml:space="preserve"> </w:t>
      </w:r>
      <w:r>
        <w:t>достаточно</w:t>
      </w:r>
      <w:r>
        <w:rPr>
          <w:spacing w:val="8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выполнен</w:t>
      </w:r>
      <w:r>
        <w:rPr>
          <w:spacing w:val="9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соответствующим</w:t>
      </w:r>
      <w:r>
        <w:rPr>
          <w:spacing w:val="6"/>
        </w:rPr>
        <w:t xml:space="preserve"> </w:t>
      </w:r>
      <w:r>
        <w:t>образом оценен</w:t>
      </w:r>
      <w:r>
        <w:rPr>
          <w:spacing w:val="-57"/>
        </w:rPr>
        <w:t xml:space="preserve"> </w:t>
      </w:r>
      <w:r>
        <w:t>учителем.</w:t>
      </w:r>
    </w:p>
    <w:p w:rsidR="0030204E" w:rsidRDefault="00D876F1">
      <w:pPr>
        <w:pStyle w:val="a4"/>
        <w:spacing w:before="3" w:line="237" w:lineRule="auto"/>
        <w:ind w:left="803" w:right="9844"/>
      </w:pPr>
      <w:r>
        <w:t>1.Работа по карточкам (знание музыкального словаря).</w:t>
      </w:r>
      <w:r>
        <w:rPr>
          <w:spacing w:val="-57"/>
        </w:rPr>
        <w:t xml:space="preserve"> </w:t>
      </w:r>
      <w:r>
        <w:t>2.Кроссворды.</w:t>
      </w:r>
    </w:p>
    <w:p w:rsidR="0030204E" w:rsidRDefault="00D876F1">
      <w:pPr>
        <w:pStyle w:val="a4"/>
        <w:spacing w:before="3"/>
        <w:ind w:left="803" w:right="6099"/>
      </w:pPr>
      <w:r>
        <w:t>3.Рефераты и</w:t>
      </w:r>
      <w:r>
        <w:rPr>
          <w:spacing w:val="-5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учащегося.</w:t>
      </w:r>
      <w:r>
        <w:rPr>
          <w:spacing w:val="-57"/>
        </w:rPr>
        <w:t xml:space="preserve"> </w:t>
      </w:r>
      <w:r>
        <w:t>4.Блиц-ответы</w:t>
      </w:r>
      <w:r>
        <w:rPr>
          <w:spacing w:val="-3"/>
        </w:rPr>
        <w:t xml:space="preserve"> </w:t>
      </w:r>
      <w:r>
        <w:t>(</w:t>
      </w:r>
      <w:r>
        <w:t>письменно</w:t>
      </w:r>
      <w:proofErr w:type="gramStart"/>
      <w:r>
        <w:t>)п</w:t>
      </w:r>
      <w:proofErr w:type="gramEnd"/>
      <w:r>
        <w:t>о</w:t>
      </w:r>
      <w:r>
        <w:rPr>
          <w:spacing w:val="-2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темы.</w:t>
      </w:r>
    </w:p>
    <w:p w:rsidR="0030204E" w:rsidRDefault="00D876F1">
      <w:pPr>
        <w:pStyle w:val="a6"/>
        <w:numPr>
          <w:ilvl w:val="0"/>
          <w:numId w:val="5"/>
        </w:numPr>
        <w:tabs>
          <w:tab w:val="left" w:pos="987"/>
        </w:tabs>
        <w:spacing w:before="1" w:line="275" w:lineRule="exact"/>
        <w:ind w:hanging="184"/>
        <w:rPr>
          <w:sz w:val="28"/>
          <w:szCs w:val="28"/>
        </w:rPr>
      </w:pPr>
      <w:r>
        <w:rPr>
          <w:spacing w:val="-1"/>
          <w:sz w:val="28"/>
          <w:szCs w:val="28"/>
        </w:rPr>
        <w:t>«Угадай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мелодию»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(фрагментарный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калейдоскоп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произведений,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звучавших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уроках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популярных).</w:t>
      </w:r>
    </w:p>
    <w:p w:rsidR="0030204E" w:rsidRDefault="00D876F1">
      <w:pPr>
        <w:pStyle w:val="a6"/>
        <w:numPr>
          <w:ilvl w:val="0"/>
          <w:numId w:val="5"/>
        </w:numPr>
        <w:tabs>
          <w:tab w:val="left" w:pos="987"/>
        </w:tabs>
        <w:spacing w:line="242" w:lineRule="auto"/>
        <w:ind w:left="803" w:right="1229" w:firstLine="0"/>
        <w:rPr>
          <w:sz w:val="28"/>
          <w:szCs w:val="28"/>
        </w:rPr>
      </w:pPr>
      <w:r>
        <w:rPr>
          <w:sz w:val="28"/>
          <w:szCs w:val="28"/>
        </w:rPr>
        <w:t>Применение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широкого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спектра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творческих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способностей</w:t>
      </w:r>
      <w:r>
        <w:rPr>
          <w:spacing w:val="3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ребѐнка</w:t>
      </w:r>
      <w:proofErr w:type="spellEnd"/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передаче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музыкальных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образов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прослушанную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музыку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исполняемую самим</w:t>
      </w:r>
      <w:r>
        <w:rPr>
          <w:spacing w:val="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ребѐнком</w:t>
      </w:r>
      <w:proofErr w:type="spellEnd"/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(рисунки,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поделки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т.д.)</w:t>
      </w:r>
    </w:p>
    <w:p w:rsidR="0030204E" w:rsidRDefault="00D876F1">
      <w:pPr>
        <w:pStyle w:val="a6"/>
        <w:numPr>
          <w:ilvl w:val="0"/>
          <w:numId w:val="5"/>
        </w:numPr>
        <w:tabs>
          <w:tab w:val="left" w:pos="987"/>
        </w:tabs>
        <w:spacing w:line="271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Ведение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тетради по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музыке</w:t>
      </w:r>
    </w:p>
    <w:p w:rsidR="0030204E" w:rsidRDefault="0030204E">
      <w:pPr>
        <w:pStyle w:val="a4"/>
        <w:spacing w:before="10"/>
      </w:pPr>
    </w:p>
    <w:p w:rsidR="0030204E" w:rsidRDefault="00D876F1">
      <w:pPr>
        <w:pStyle w:val="a4"/>
        <w:ind w:left="2363"/>
      </w:pPr>
      <w:r>
        <w:t>Тетрадь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музыки.</w:t>
      </w:r>
    </w:p>
    <w:p w:rsidR="0030204E" w:rsidRDefault="00D876F1">
      <w:pPr>
        <w:pStyle w:val="1"/>
        <w:spacing w:before="12" w:line="272" w:lineRule="exact"/>
        <w:ind w:left="981"/>
      </w:pPr>
      <w:bookmarkStart w:id="7" w:name="Требования_к_ведению_тетради."/>
      <w:bookmarkEnd w:id="7"/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тетради.</w:t>
      </w:r>
    </w:p>
    <w:p w:rsidR="0030204E" w:rsidRDefault="00D876F1">
      <w:pPr>
        <w:pStyle w:val="a4"/>
        <w:spacing w:line="269" w:lineRule="exact"/>
        <w:ind w:left="803"/>
      </w:pPr>
      <w:r>
        <w:t>В</w:t>
      </w:r>
      <w:r>
        <w:rPr>
          <w:spacing w:val="-10"/>
        </w:rPr>
        <w:t xml:space="preserve"> </w:t>
      </w:r>
      <w:r>
        <w:t>тетрадь</w:t>
      </w:r>
      <w:r>
        <w:rPr>
          <w:spacing w:val="-2"/>
        </w:rPr>
        <w:t xml:space="preserve"> </w:t>
      </w:r>
      <w:r>
        <w:t>записываются:</w:t>
      </w:r>
    </w:p>
    <w:p w:rsidR="0030204E" w:rsidRDefault="00D876F1">
      <w:pPr>
        <w:pStyle w:val="a6"/>
        <w:numPr>
          <w:ilvl w:val="0"/>
          <w:numId w:val="6"/>
        </w:numPr>
        <w:tabs>
          <w:tab w:val="left" w:pos="987"/>
        </w:tabs>
        <w:spacing w:line="273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Темы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уроков.</w:t>
      </w:r>
    </w:p>
    <w:p w:rsidR="0030204E" w:rsidRDefault="00D876F1">
      <w:pPr>
        <w:pStyle w:val="a6"/>
        <w:numPr>
          <w:ilvl w:val="0"/>
          <w:numId w:val="6"/>
        </w:numPr>
        <w:tabs>
          <w:tab w:val="left" w:pos="987"/>
        </w:tabs>
        <w:spacing w:before="3" w:line="275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Имена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композиторов,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музыкантов,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даты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жизни.</w:t>
      </w:r>
    </w:p>
    <w:p w:rsidR="0030204E" w:rsidRDefault="00D876F1">
      <w:pPr>
        <w:pStyle w:val="a6"/>
        <w:numPr>
          <w:ilvl w:val="0"/>
          <w:numId w:val="6"/>
        </w:numPr>
        <w:tabs>
          <w:tab w:val="left" w:pos="987"/>
        </w:tabs>
        <w:spacing w:line="242" w:lineRule="auto"/>
        <w:ind w:left="803" w:right="6744" w:firstLine="0"/>
        <w:rPr>
          <w:sz w:val="28"/>
          <w:szCs w:val="28"/>
        </w:rPr>
      </w:pPr>
      <w:r>
        <w:rPr>
          <w:sz w:val="28"/>
          <w:szCs w:val="28"/>
        </w:rPr>
        <w:t>Названия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звучащих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уроках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произведений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краткая информация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создании.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4.Названия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авторы разучиваемых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песен.</w:t>
      </w:r>
    </w:p>
    <w:p w:rsidR="0030204E" w:rsidRDefault="00D876F1">
      <w:pPr>
        <w:pStyle w:val="a4"/>
        <w:spacing w:line="242" w:lineRule="auto"/>
        <w:ind w:left="803" w:right="11194"/>
      </w:pPr>
      <w:r>
        <w:t>5.Сложно запоминающиеся тексты песен.</w:t>
      </w:r>
      <w:r>
        <w:rPr>
          <w:spacing w:val="-57"/>
        </w:rPr>
        <w:t xml:space="preserve"> </w:t>
      </w:r>
      <w:r>
        <w:t>6.Музыкальные</w:t>
      </w:r>
      <w:r>
        <w:rPr>
          <w:spacing w:val="-3"/>
        </w:rPr>
        <w:t xml:space="preserve"> </w:t>
      </w:r>
      <w:r>
        <w:t>впечатления.</w:t>
      </w:r>
    </w:p>
    <w:p w:rsidR="0030204E" w:rsidRDefault="00D876F1">
      <w:pPr>
        <w:pStyle w:val="a6"/>
        <w:numPr>
          <w:ilvl w:val="0"/>
          <w:numId w:val="7"/>
        </w:numPr>
        <w:tabs>
          <w:tab w:val="left" w:pos="987"/>
        </w:tabs>
        <w:spacing w:line="271" w:lineRule="exact"/>
        <w:ind w:hanging="184"/>
        <w:rPr>
          <w:sz w:val="28"/>
          <w:szCs w:val="28"/>
        </w:rPr>
      </w:pPr>
      <w:proofErr w:type="spellStart"/>
      <w:r>
        <w:rPr>
          <w:sz w:val="28"/>
          <w:szCs w:val="28"/>
        </w:rPr>
        <w:t>Сообщения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ыполняемые</w:t>
      </w:r>
      <w:proofErr w:type="spell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учащимися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желанию(по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темам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отдельных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уроков.)</w:t>
      </w:r>
    </w:p>
    <w:p w:rsidR="0030204E" w:rsidRDefault="00D876F1">
      <w:pPr>
        <w:pStyle w:val="a6"/>
        <w:numPr>
          <w:ilvl w:val="0"/>
          <w:numId w:val="7"/>
        </w:numPr>
        <w:tabs>
          <w:tab w:val="left" w:pos="987"/>
        </w:tabs>
        <w:spacing w:line="275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конце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тетради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ведется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словарь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музыкальных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терминов,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который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пополняется</w:t>
      </w:r>
      <w:r>
        <w:rPr>
          <w:spacing w:val="-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год.</w:t>
      </w:r>
    </w:p>
    <w:p w:rsidR="0030204E" w:rsidRDefault="00D876F1">
      <w:pPr>
        <w:pStyle w:val="a4"/>
        <w:spacing w:line="242" w:lineRule="auto"/>
        <w:ind w:left="803"/>
      </w:pPr>
      <w:r>
        <w:t>Тетрадь</w:t>
      </w:r>
      <w:r>
        <w:rPr>
          <w:spacing w:val="32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вестись</w:t>
      </w:r>
      <w:r>
        <w:rPr>
          <w:spacing w:val="33"/>
        </w:rPr>
        <w:t xml:space="preserve"> </w:t>
      </w:r>
      <w:r>
        <w:t>аккуратно,</w:t>
      </w:r>
      <w:r>
        <w:rPr>
          <w:spacing w:val="35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оформлена</w:t>
      </w:r>
      <w:r>
        <w:rPr>
          <w:spacing w:val="32"/>
        </w:rPr>
        <w:t xml:space="preserve"> </w:t>
      </w:r>
      <w:r>
        <w:t>иллюстрациями,</w:t>
      </w:r>
      <w:r>
        <w:rPr>
          <w:spacing w:val="36"/>
        </w:rPr>
        <w:t xml:space="preserve"> </w:t>
      </w:r>
      <w:r>
        <w:t>рисунками,</w:t>
      </w:r>
      <w:r>
        <w:rPr>
          <w:spacing w:val="39"/>
        </w:rPr>
        <w:t xml:space="preserve"> </w:t>
      </w:r>
      <w:r>
        <w:t>портретами</w:t>
      </w:r>
      <w:r>
        <w:rPr>
          <w:spacing w:val="34"/>
        </w:rPr>
        <w:t xml:space="preserve"> </w:t>
      </w:r>
      <w:r>
        <w:t>композиторов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записываемыми</w:t>
      </w:r>
      <w:r>
        <w:rPr>
          <w:spacing w:val="-57"/>
        </w:rPr>
        <w:t xml:space="preserve"> </w:t>
      </w:r>
      <w:r>
        <w:t>темами).</w:t>
      </w:r>
    </w:p>
    <w:p w:rsidR="0030204E" w:rsidRDefault="00D876F1">
      <w:pPr>
        <w:pStyle w:val="a4"/>
        <w:spacing w:line="242" w:lineRule="auto"/>
        <w:ind w:left="803" w:right="934"/>
      </w:pPr>
      <w:r>
        <w:t>Тетрадь</w:t>
      </w:r>
      <w:r>
        <w:rPr>
          <w:spacing w:val="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рукотворным</w:t>
      </w:r>
      <w:r>
        <w:rPr>
          <w:spacing w:val="3"/>
        </w:rPr>
        <w:t xml:space="preserve"> </w:t>
      </w:r>
      <w:r>
        <w:t>индивидуальным</w:t>
      </w:r>
      <w:r>
        <w:rPr>
          <w:spacing w:val="6"/>
        </w:rPr>
        <w:t xml:space="preserve"> </w:t>
      </w:r>
      <w:r>
        <w:t>мини-учебником,</w:t>
      </w:r>
      <w:r>
        <w:rPr>
          <w:spacing w:val="6"/>
        </w:rPr>
        <w:t xml:space="preserve"> </w:t>
      </w:r>
      <w:r>
        <w:t>куда</w:t>
      </w:r>
      <w:r>
        <w:rPr>
          <w:spacing w:val="9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записывает</w:t>
      </w:r>
      <w:r>
        <w:rPr>
          <w:spacing w:val="4"/>
        </w:rPr>
        <w:t xml:space="preserve"> </w:t>
      </w:r>
      <w:r>
        <w:t>нужную</w:t>
      </w:r>
      <w:r>
        <w:rPr>
          <w:spacing w:val="6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lastRenderedPageBreak/>
        <w:t>которую</w:t>
      </w:r>
      <w:r>
        <w:rPr>
          <w:spacing w:val="4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предстоит</w:t>
      </w:r>
      <w:r>
        <w:rPr>
          <w:spacing w:val="-57"/>
        </w:rPr>
        <w:t xml:space="preserve"> </w:t>
      </w:r>
      <w:r>
        <w:t>запомнить.</w:t>
      </w:r>
    </w:p>
    <w:p w:rsidR="0030204E" w:rsidRDefault="00D876F1">
      <w:pPr>
        <w:pStyle w:val="a4"/>
        <w:spacing w:line="242" w:lineRule="auto"/>
        <w:ind w:left="803" w:right="10225"/>
      </w:pPr>
      <w:r>
        <w:t>Тетрадь проверяется учителем один раз в четверть.</w:t>
      </w:r>
      <w:r>
        <w:rPr>
          <w:spacing w:val="-58"/>
        </w:rPr>
        <w:t xml:space="preserve"> </w:t>
      </w:r>
      <w:r>
        <w:t>Оценка выставляется</w:t>
      </w:r>
      <w:r>
        <w:rPr>
          <w:spacing w:val="1"/>
        </w:rPr>
        <w:t xml:space="preserve"> </w:t>
      </w:r>
      <w:proofErr w:type="gramStart"/>
      <w:r>
        <w:t>за</w:t>
      </w:r>
      <w:proofErr w:type="gramEnd"/>
      <w:r>
        <w:t>:</w:t>
      </w:r>
    </w:p>
    <w:p w:rsidR="0030204E" w:rsidRDefault="00D876F1">
      <w:pPr>
        <w:pStyle w:val="a6"/>
        <w:numPr>
          <w:ilvl w:val="0"/>
          <w:numId w:val="8"/>
        </w:numPr>
        <w:tabs>
          <w:tab w:val="left" w:pos="987"/>
        </w:tabs>
        <w:spacing w:line="271" w:lineRule="exact"/>
        <w:ind w:hanging="184"/>
        <w:rPr>
          <w:sz w:val="28"/>
          <w:szCs w:val="28"/>
        </w:rPr>
      </w:pPr>
      <w:r>
        <w:rPr>
          <w:sz w:val="28"/>
          <w:szCs w:val="28"/>
        </w:rPr>
        <w:t>ведение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тетради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(эстетическое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proofErr w:type="gramStart"/>
      <w:r>
        <w:rPr>
          <w:sz w:val="28"/>
          <w:szCs w:val="28"/>
        </w:rPr>
        <w:t xml:space="preserve">;) </w:t>
      </w:r>
      <w:proofErr w:type="gramEnd"/>
      <w:r>
        <w:rPr>
          <w:sz w:val="28"/>
          <w:szCs w:val="28"/>
        </w:rPr>
        <w:t>наличие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тем;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аккуратность.</w:t>
      </w:r>
    </w:p>
    <w:p w:rsidR="0030204E" w:rsidRDefault="0030204E">
      <w:pPr>
        <w:spacing w:line="271" w:lineRule="exact"/>
        <w:rPr>
          <w:sz w:val="28"/>
          <w:szCs w:val="28"/>
        </w:rPr>
        <w:sectPr w:rsidR="0030204E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30204E" w:rsidRDefault="00D876F1">
      <w:pPr>
        <w:pStyle w:val="a6"/>
        <w:numPr>
          <w:ilvl w:val="0"/>
          <w:numId w:val="8"/>
        </w:numPr>
        <w:tabs>
          <w:tab w:val="left" w:pos="987"/>
        </w:tabs>
        <w:spacing w:before="179"/>
        <w:ind w:hanging="184"/>
        <w:rPr>
          <w:sz w:val="28"/>
          <w:szCs w:val="28"/>
        </w:rPr>
      </w:pPr>
      <w:r>
        <w:rPr>
          <w:sz w:val="28"/>
          <w:szCs w:val="28"/>
        </w:rPr>
        <w:lastRenderedPageBreak/>
        <w:t>ведение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словаря</w:t>
      </w:r>
    </w:p>
    <w:p w:rsidR="0030204E" w:rsidRDefault="00D876F1">
      <w:pPr>
        <w:pStyle w:val="a6"/>
        <w:numPr>
          <w:ilvl w:val="0"/>
          <w:numId w:val="8"/>
        </w:numPr>
        <w:tabs>
          <w:tab w:val="left" w:pos="987"/>
        </w:tabs>
        <w:spacing w:before="6" w:line="237" w:lineRule="auto"/>
        <w:ind w:left="803" w:right="9941" w:firstLine="0"/>
        <w:rPr>
          <w:sz w:val="28"/>
          <w:szCs w:val="28"/>
        </w:rPr>
      </w:pPr>
      <w:r>
        <w:rPr>
          <w:sz w:val="28"/>
          <w:szCs w:val="28"/>
        </w:rPr>
        <w:t>выполненное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домашнее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задание.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4.самостоятельную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письменную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карточкам.</w:t>
      </w: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left="411" w:right="8796"/>
        <w:rPr>
          <w:b/>
          <w:sz w:val="28"/>
        </w:rPr>
      </w:pPr>
    </w:p>
    <w:p w:rsidR="0030204E" w:rsidRDefault="0030204E">
      <w:pPr>
        <w:spacing w:before="67" w:line="261" w:lineRule="auto"/>
        <w:ind w:right="8796"/>
        <w:rPr>
          <w:b/>
          <w:sz w:val="28"/>
        </w:rPr>
      </w:pPr>
    </w:p>
    <w:p w:rsidR="0030204E" w:rsidRDefault="00D876F1">
      <w:pPr>
        <w:spacing w:before="67" w:line="261" w:lineRule="auto"/>
        <w:ind w:right="879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4647"/>
        <w:gridCol w:w="1536"/>
        <w:gridCol w:w="1838"/>
        <w:gridCol w:w="1911"/>
        <w:gridCol w:w="2827"/>
      </w:tblGrid>
      <w:tr w:rsidR="0030204E">
        <w:trPr>
          <w:trHeight w:val="341"/>
        </w:trPr>
        <w:tc>
          <w:tcPr>
            <w:tcW w:w="1066" w:type="dxa"/>
            <w:vMerge w:val="restart"/>
          </w:tcPr>
          <w:p w:rsidR="0030204E" w:rsidRDefault="0030204E">
            <w:pPr>
              <w:pStyle w:val="TableParagraph"/>
              <w:spacing w:before="21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647" w:type="dxa"/>
            <w:vMerge w:val="restart"/>
          </w:tcPr>
          <w:p w:rsidR="0030204E" w:rsidRDefault="0030204E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64" w:lineRule="auto"/>
              <w:ind w:left="237" w:right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:rsidR="0030204E" w:rsidRDefault="00D876F1">
            <w:pPr>
              <w:pStyle w:val="TableParagraph"/>
              <w:spacing w:before="3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27" w:type="dxa"/>
            <w:vMerge w:val="restart"/>
          </w:tcPr>
          <w:p w:rsidR="0030204E" w:rsidRDefault="00D876F1">
            <w:pPr>
              <w:pStyle w:val="TableParagraph"/>
              <w:spacing w:before="36" w:line="259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Электронные </w:t>
            </w:r>
            <w:r>
              <w:rPr>
                <w:b/>
                <w:spacing w:val="-2"/>
                <w:sz w:val="24"/>
              </w:rPr>
              <w:t>(цифровые)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106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38" w:type="dxa"/>
          </w:tcPr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spacing w:before="165" w:line="259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340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3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5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4"/>
                <w:sz w:val="24"/>
              </w:rPr>
              <w:t xml:space="preserve"> края</w:t>
            </w:r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1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1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7"/>
              <w:ind w:left="239"/>
            </w:pPr>
            <w:hyperlink r:id="rId11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3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3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1"/>
              <w:ind w:left="23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дом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1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12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42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8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22" w:line="290" w:lineRule="atLeast"/>
              <w:ind w:left="237" w:right="935"/>
              <w:rPr>
                <w:sz w:val="24"/>
              </w:rPr>
            </w:pPr>
            <w:r>
              <w:rPr>
                <w:sz w:val="24"/>
              </w:rPr>
              <w:t xml:space="preserve">Фольклор в творчестве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85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13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08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08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3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9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0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14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0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15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43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7" w:line="300" w:lineRule="atLeast"/>
              <w:ind w:left="237" w:right="6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80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7"/>
              <w:ind w:left="239"/>
            </w:pPr>
            <w:hyperlink r:id="rId16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08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08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35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3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</w:tbl>
    <w:p w:rsidR="0030204E" w:rsidRDefault="0030204E">
      <w:pPr>
        <w:rPr>
          <w:sz w:val="24"/>
        </w:rPr>
        <w:sectPr w:rsidR="0030204E">
          <w:footerReference w:type="default" r:id="rId17"/>
          <w:pgSz w:w="16390" w:h="11910" w:orient="landscape"/>
          <w:pgMar w:top="1060" w:right="620" w:bottom="118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4647"/>
        <w:gridCol w:w="1536"/>
        <w:gridCol w:w="1838"/>
        <w:gridCol w:w="1911"/>
        <w:gridCol w:w="2827"/>
      </w:tblGrid>
      <w:tr w:rsidR="0030204E">
        <w:trPr>
          <w:trHeight w:val="618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Камерная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9"/>
            </w:pPr>
            <w:hyperlink r:id="rId18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0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19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Циклические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0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7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7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0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30204E">
        <w:trPr>
          <w:trHeight w:val="619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5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1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38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Африки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8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2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2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Европейская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38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классической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8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3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9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Музыка-зеркало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эпохи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9"/>
            </w:pPr>
            <w:hyperlink r:id="rId24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2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9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Храмовый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искусств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9"/>
            </w:pPr>
            <w:hyperlink r:id="rId25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2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Мюзикл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right="6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 w:line="252" w:lineRule="exact"/>
              <w:ind w:left="239"/>
            </w:pPr>
            <w:hyperlink r:id="rId26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</w:tbl>
    <w:p w:rsidR="0030204E" w:rsidRDefault="0030204E">
      <w:pPr>
        <w:spacing w:line="252" w:lineRule="exact"/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4647"/>
        <w:gridCol w:w="1536"/>
        <w:gridCol w:w="1838"/>
        <w:gridCol w:w="1911"/>
        <w:gridCol w:w="2827"/>
      </w:tblGrid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2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6"/>
        </w:trPr>
        <w:tc>
          <w:tcPr>
            <w:tcW w:w="13825" w:type="dxa"/>
            <w:gridSpan w:val="6"/>
          </w:tcPr>
          <w:p w:rsidR="0030204E" w:rsidRDefault="00D876F1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7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9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8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телевидения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69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29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614"/>
        </w:trPr>
        <w:tc>
          <w:tcPr>
            <w:tcW w:w="106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647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74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7" w:type="dxa"/>
          </w:tcPr>
          <w:p w:rsidR="0030204E" w:rsidRDefault="00D876F1">
            <w:pPr>
              <w:pStyle w:val="TableParagraph"/>
              <w:spacing w:before="3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9"/>
            </w:pPr>
            <w:hyperlink r:id="rId30">
              <w:r>
                <w:rPr>
                  <w:color w:val="0000FF"/>
                  <w:spacing w:val="-2"/>
                  <w:u w:val="single" w:color="0000FF"/>
                </w:rPr>
                <w:t>https://m.edsoo.ru/f5e9b004</w:t>
              </w:r>
            </w:hyperlink>
          </w:p>
        </w:tc>
      </w:tr>
      <w:tr w:rsidR="0030204E">
        <w:trPr>
          <w:trHeight w:val="494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2"/>
              <w:ind w:left="8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76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489"/>
        </w:trPr>
        <w:tc>
          <w:tcPr>
            <w:tcW w:w="5713" w:type="dxa"/>
            <w:gridSpan w:val="2"/>
          </w:tcPr>
          <w:p w:rsidR="0030204E" w:rsidRDefault="00D876F1">
            <w:pPr>
              <w:pStyle w:val="TableParagraph"/>
              <w:spacing w:before="11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30204E" w:rsidRDefault="00D876F1">
            <w:pPr>
              <w:pStyle w:val="TableParagraph"/>
              <w:spacing w:before="116"/>
              <w:ind w:left="74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38" w:type="dxa"/>
          </w:tcPr>
          <w:p w:rsidR="0030204E" w:rsidRDefault="00D876F1">
            <w:pPr>
              <w:pStyle w:val="TableParagraph"/>
              <w:spacing w:before="116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spacing w:before="116"/>
              <w:ind w:left="2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827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4590"/>
        <w:gridCol w:w="1565"/>
        <w:gridCol w:w="1839"/>
        <w:gridCol w:w="1912"/>
        <w:gridCol w:w="2814"/>
      </w:tblGrid>
      <w:tr w:rsidR="0030204E">
        <w:trPr>
          <w:trHeight w:val="340"/>
        </w:trPr>
        <w:tc>
          <w:tcPr>
            <w:tcW w:w="1124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0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30204E" w:rsidRDefault="00D876F1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14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1124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39" w:type="dxa"/>
          </w:tcPr>
          <w:p w:rsidR="0030204E" w:rsidRDefault="00D876F1">
            <w:pPr>
              <w:pStyle w:val="TableParagraph"/>
              <w:spacing w:before="165" w:line="259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2" w:type="dxa"/>
          </w:tcPr>
          <w:p w:rsidR="0030204E" w:rsidRDefault="00D876F1">
            <w:pPr>
              <w:pStyle w:val="TableParagraph"/>
              <w:spacing w:before="165" w:line="259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4"/>
                <w:sz w:val="24"/>
              </w:rPr>
              <w:t xml:space="preserve"> края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сегодня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69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31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жанры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32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33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34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 w:line="252" w:lineRule="exact"/>
              <w:ind w:left="236"/>
            </w:pPr>
            <w:hyperlink r:id="rId35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36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38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1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37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балет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 w:line="252" w:lineRule="exact"/>
              <w:ind w:left="236"/>
            </w:pPr>
            <w:hyperlink r:id="rId38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</w:tbl>
    <w:p w:rsidR="0030204E" w:rsidRDefault="0030204E">
      <w:pPr>
        <w:spacing w:line="252" w:lineRule="exact"/>
        <w:sectPr w:rsidR="0030204E">
          <w:pgSz w:w="16390" w:h="11910" w:orient="landscape"/>
          <w:pgMar w:top="106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4590"/>
        <w:gridCol w:w="1565"/>
        <w:gridCol w:w="1839"/>
        <w:gridCol w:w="1912"/>
        <w:gridCol w:w="2814"/>
      </w:tblGrid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6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жанры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39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Камерная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0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Циклические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69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1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2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43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38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американского </w:t>
            </w:r>
            <w:r>
              <w:rPr>
                <w:spacing w:val="-2"/>
                <w:sz w:val="24"/>
              </w:rPr>
              <w:t>континента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4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Европейская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5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музыкаа</w:t>
            </w:r>
            <w:proofErr w:type="spellEnd"/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Храмовый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искусств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6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89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4590"/>
        <w:gridCol w:w="1565"/>
        <w:gridCol w:w="1839"/>
        <w:gridCol w:w="1912"/>
        <w:gridCol w:w="2814"/>
      </w:tblGrid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7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30" w:line="252" w:lineRule="exact"/>
              <w:ind w:left="236"/>
            </w:pPr>
            <w:hyperlink r:id="rId48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Мюзикл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49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живопись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50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телевидения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51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489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5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39" w:type="dxa"/>
          </w:tcPr>
          <w:p w:rsidR="0030204E" w:rsidRDefault="00D876F1">
            <w:pPr>
              <w:pStyle w:val="TableParagraph"/>
              <w:spacing w:before="112"/>
              <w:ind w:left="2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2" w:type="dxa"/>
          </w:tcPr>
          <w:p w:rsidR="0030204E" w:rsidRDefault="00D876F1">
            <w:pPr>
              <w:pStyle w:val="TableParagraph"/>
              <w:spacing w:before="112"/>
              <w:ind w:lef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814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9"/>
        <w:gridCol w:w="4465"/>
        <w:gridCol w:w="1613"/>
        <w:gridCol w:w="1843"/>
        <w:gridCol w:w="1911"/>
        <w:gridCol w:w="2789"/>
      </w:tblGrid>
      <w:tr w:rsidR="0030204E">
        <w:trPr>
          <w:trHeight w:val="340"/>
        </w:trPr>
        <w:tc>
          <w:tcPr>
            <w:tcW w:w="1249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465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67" w:type="dxa"/>
            <w:gridSpan w:val="3"/>
          </w:tcPr>
          <w:p w:rsidR="0030204E" w:rsidRDefault="00D876F1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789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1249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65" w:line="259" w:lineRule="auto"/>
              <w:ind w:left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340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4"/>
                <w:sz w:val="24"/>
              </w:rPr>
              <w:t xml:space="preserve"> края</w:t>
            </w:r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69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2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5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3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жанры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4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38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8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5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9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балет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5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6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9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Камерная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8"/>
            </w:pPr>
            <w:hyperlink r:id="rId57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09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жанры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69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58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18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9"/>
        <w:gridCol w:w="4465"/>
        <w:gridCol w:w="1613"/>
        <w:gridCol w:w="1843"/>
        <w:gridCol w:w="1911"/>
        <w:gridCol w:w="2789"/>
      </w:tblGrid>
      <w:tr w:rsidR="0030204E">
        <w:trPr>
          <w:trHeight w:val="618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8"/>
            </w:pPr>
            <w:hyperlink r:id="rId59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Циклические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0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0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0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континентам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1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7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7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Европейская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драматургия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2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9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8"/>
            </w:pPr>
            <w:hyperlink r:id="rId63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Музыкант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публика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69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4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5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6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6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6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4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богослужения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6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  <w:tr w:rsidR="0030204E">
        <w:trPr>
          <w:trHeight w:val="609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74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 w:line="252" w:lineRule="exact"/>
              <w:ind w:left="238"/>
            </w:pPr>
            <w:hyperlink r:id="rId67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</w:tbl>
    <w:p w:rsidR="0030204E" w:rsidRDefault="0030204E">
      <w:pPr>
        <w:spacing w:line="252" w:lineRule="exact"/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9"/>
        <w:gridCol w:w="4465"/>
        <w:gridCol w:w="1613"/>
        <w:gridCol w:w="1843"/>
        <w:gridCol w:w="1911"/>
        <w:gridCol w:w="2789"/>
      </w:tblGrid>
      <w:tr w:rsidR="0030204E">
        <w:trPr>
          <w:trHeight w:val="642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Джазовые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популярные </w:t>
            </w:r>
            <w:r>
              <w:rPr>
                <w:spacing w:val="-4"/>
                <w:sz w:val="24"/>
              </w:rPr>
              <w:t>хиты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88"/>
              <w:ind w:left="8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8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left="8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70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43"/>
        </w:trPr>
        <w:tc>
          <w:tcPr>
            <w:tcW w:w="1249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465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Симфоническая </w:t>
            </w:r>
            <w:r>
              <w:rPr>
                <w:spacing w:val="-2"/>
                <w:sz w:val="24"/>
              </w:rPr>
              <w:t>картина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88"/>
              <w:ind w:left="8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789" w:type="dxa"/>
          </w:tcPr>
          <w:p w:rsidR="0030204E" w:rsidRDefault="00D876F1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8"/>
            </w:pPr>
            <w:hyperlink r:id="rId69">
              <w:r>
                <w:rPr>
                  <w:color w:val="0000FF"/>
                  <w:spacing w:val="-2"/>
                  <w:u w:val="single" w:color="0000FF"/>
                </w:rPr>
                <w:t>https://m.edsoo.ru/f5ea40f0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left="8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43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489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613" w:type="dxa"/>
          </w:tcPr>
          <w:p w:rsidR="0030204E" w:rsidRDefault="00D876F1">
            <w:pPr>
              <w:pStyle w:val="TableParagraph"/>
              <w:spacing w:before="112"/>
              <w:ind w:left="78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12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spacing w:before="112"/>
              <w:ind w:left="210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789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4590"/>
        <w:gridCol w:w="1565"/>
        <w:gridCol w:w="1839"/>
        <w:gridCol w:w="1912"/>
        <w:gridCol w:w="2814"/>
      </w:tblGrid>
      <w:tr w:rsidR="0030204E">
        <w:trPr>
          <w:trHeight w:val="340"/>
        </w:trPr>
        <w:tc>
          <w:tcPr>
            <w:tcW w:w="1124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590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30204E" w:rsidRDefault="00D876F1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14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1124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39" w:type="dxa"/>
          </w:tcPr>
          <w:p w:rsidR="0030204E" w:rsidRDefault="00D876F1">
            <w:pPr>
              <w:pStyle w:val="TableParagraph"/>
              <w:spacing w:before="165" w:line="259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2" w:type="dxa"/>
          </w:tcPr>
          <w:p w:rsidR="0030204E" w:rsidRDefault="00D876F1">
            <w:pPr>
              <w:pStyle w:val="TableParagraph"/>
              <w:spacing w:before="165" w:line="259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5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4"/>
                <w:sz w:val="24"/>
              </w:rPr>
              <w:t xml:space="preserve"> края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сегодня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69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0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1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балет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2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638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1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3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4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жанры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75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60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69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6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18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4590"/>
        <w:gridCol w:w="1565"/>
        <w:gridCol w:w="1839"/>
        <w:gridCol w:w="1912"/>
        <w:gridCol w:w="2814"/>
      </w:tblGrid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6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30204E">
        <w:trPr>
          <w:trHeight w:val="643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Африки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88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7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Европейская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эпохи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8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музыка</w:t>
            </w:r>
          </w:p>
        </w:tc>
      </w:tr>
      <w:tr w:rsidR="0030204E">
        <w:trPr>
          <w:trHeight w:val="643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19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современной музыке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89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79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2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  <w:tr w:rsidR="0030204E">
        <w:trPr>
          <w:trHeight w:val="619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80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Мюзикл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81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новаторство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музыке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5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 w:line="252" w:lineRule="exact"/>
              <w:ind w:left="236"/>
            </w:pPr>
            <w:hyperlink r:id="rId82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9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6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6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13844" w:type="dxa"/>
            <w:gridSpan w:val="6"/>
          </w:tcPr>
          <w:p w:rsidR="0030204E" w:rsidRDefault="00D876F1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30204E">
        <w:trPr>
          <w:trHeight w:val="614"/>
        </w:trPr>
        <w:tc>
          <w:tcPr>
            <w:tcW w:w="1124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590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телевидения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74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4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30" w:line="252" w:lineRule="exact"/>
              <w:ind w:left="236"/>
            </w:pPr>
            <w:hyperlink r:id="rId83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494"/>
        </w:trPr>
        <w:tc>
          <w:tcPr>
            <w:tcW w:w="5714" w:type="dxa"/>
            <w:gridSpan w:val="2"/>
          </w:tcPr>
          <w:p w:rsidR="0030204E" w:rsidRDefault="00D876F1">
            <w:pPr>
              <w:pStyle w:val="TableParagraph"/>
              <w:spacing w:before="116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565" w:type="dxa"/>
          </w:tcPr>
          <w:p w:rsidR="0030204E" w:rsidRDefault="00D876F1">
            <w:pPr>
              <w:pStyle w:val="TableParagraph"/>
              <w:spacing w:before="116"/>
              <w:ind w:right="6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5" w:type="dxa"/>
            <w:gridSpan w:val="3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4"/>
        <w:gridCol w:w="1566"/>
        <w:gridCol w:w="1840"/>
        <w:gridCol w:w="1913"/>
        <w:gridCol w:w="2815"/>
      </w:tblGrid>
      <w:tr w:rsidR="0030204E">
        <w:trPr>
          <w:trHeight w:val="489"/>
        </w:trPr>
        <w:tc>
          <w:tcPr>
            <w:tcW w:w="5714" w:type="dxa"/>
          </w:tcPr>
          <w:p w:rsidR="0030204E" w:rsidRDefault="00D876F1">
            <w:pPr>
              <w:pStyle w:val="TableParagraph"/>
              <w:spacing w:before="112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66" w:type="dxa"/>
          </w:tcPr>
          <w:p w:rsidR="0030204E" w:rsidRDefault="00D876F1">
            <w:pPr>
              <w:pStyle w:val="TableParagraph"/>
              <w:spacing w:before="112"/>
              <w:ind w:left="1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0" w:type="dxa"/>
          </w:tcPr>
          <w:p w:rsidR="0030204E" w:rsidRDefault="00D876F1">
            <w:pPr>
              <w:pStyle w:val="TableParagraph"/>
              <w:spacing w:before="112"/>
              <w:ind w:lef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3" w:type="dxa"/>
          </w:tcPr>
          <w:p w:rsidR="0030204E" w:rsidRDefault="00D876F1">
            <w:pPr>
              <w:pStyle w:val="TableParagraph"/>
              <w:spacing w:before="112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815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4"/>
        <w:ind w:left="0" w:firstLine="0"/>
        <w:jc w:val="left"/>
        <w:rPr>
          <w:b/>
          <w:sz w:val="17"/>
        </w:rPr>
      </w:pPr>
    </w:p>
    <w:p w:rsidR="0030204E" w:rsidRDefault="0030204E">
      <w:pPr>
        <w:rPr>
          <w:sz w:val="17"/>
        </w:rPr>
        <w:sectPr w:rsidR="0030204E">
          <w:pgSz w:w="16390" w:h="11910" w:orient="landscape"/>
          <w:pgMar w:top="1340" w:right="620" w:bottom="1200" w:left="1480" w:header="0" w:footer="1000" w:gutter="0"/>
          <w:cols w:space="720"/>
        </w:sectPr>
      </w:pPr>
    </w:p>
    <w:p w:rsidR="0030204E" w:rsidRDefault="00D876F1">
      <w:pPr>
        <w:spacing w:before="67" w:line="261" w:lineRule="auto"/>
        <w:ind w:left="411" w:right="948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42"/>
        <w:gridCol w:w="1225"/>
        <w:gridCol w:w="1839"/>
        <w:gridCol w:w="1911"/>
        <w:gridCol w:w="1349"/>
        <w:gridCol w:w="2823"/>
      </w:tblGrid>
      <w:tr w:rsidR="0030204E">
        <w:trPr>
          <w:trHeight w:val="341"/>
        </w:trPr>
        <w:tc>
          <w:tcPr>
            <w:tcW w:w="956" w:type="dxa"/>
            <w:vMerge w:val="restart"/>
          </w:tcPr>
          <w:p w:rsidR="0030204E" w:rsidRDefault="0030204E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64" w:lineRule="auto"/>
              <w:ind w:left="237" w:right="3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942" w:type="dxa"/>
            <w:vMerge w:val="restart"/>
          </w:tcPr>
          <w:p w:rsidR="0030204E" w:rsidRDefault="0030204E">
            <w:pPr>
              <w:pStyle w:val="TableParagraph"/>
              <w:spacing w:before="21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975" w:type="dxa"/>
            <w:gridSpan w:val="3"/>
          </w:tcPr>
          <w:p w:rsidR="0030204E" w:rsidRDefault="00D876F1">
            <w:pPr>
              <w:pStyle w:val="TableParagraph"/>
              <w:spacing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9" w:type="dxa"/>
            <w:vMerge w:val="restart"/>
          </w:tcPr>
          <w:p w:rsidR="0030204E" w:rsidRDefault="0030204E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165" w:line="259" w:lineRule="auto"/>
              <w:ind w:left="24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26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  <w:p w:rsidR="0030204E" w:rsidRDefault="0030204E">
            <w:pPr>
              <w:pStyle w:val="TableParagraph"/>
              <w:spacing w:before="26"/>
              <w:ind w:left="236"/>
              <w:rPr>
                <w:b/>
                <w:sz w:val="24"/>
              </w:rPr>
            </w:pPr>
          </w:p>
        </w:tc>
        <w:tc>
          <w:tcPr>
            <w:tcW w:w="2823" w:type="dxa"/>
            <w:vMerge w:val="restart"/>
          </w:tcPr>
          <w:p w:rsidR="0030204E" w:rsidRDefault="00D876F1">
            <w:pPr>
              <w:pStyle w:val="TableParagraph"/>
              <w:spacing w:before="36" w:line="259" w:lineRule="auto"/>
              <w:ind w:left="236" w:right="6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95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3942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39" w:type="dxa"/>
          </w:tcPr>
          <w:p w:rsidR="0030204E" w:rsidRDefault="00D876F1">
            <w:pPr>
              <w:pStyle w:val="TableParagraph"/>
              <w:spacing w:before="165" w:line="259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165" w:line="259" w:lineRule="auto"/>
              <w:ind w:left="24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165" w:line="259" w:lineRule="auto"/>
              <w:ind w:left="24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План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642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7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 xml:space="preserve">Традиционная музыка – </w:t>
            </w:r>
            <w:r>
              <w:rPr>
                <w:sz w:val="24"/>
              </w:rPr>
              <w:t>отражение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0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88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42" w:type="dxa"/>
          </w:tcPr>
          <w:p w:rsidR="0030204E" w:rsidRDefault="0030204E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1225" w:type="dxa"/>
          </w:tcPr>
          <w:p w:rsidR="0030204E" w:rsidRDefault="0030204E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10" w:line="270" w:lineRule="atLeast"/>
              <w:ind w:left="236"/>
            </w:pPr>
            <w:hyperlink r:id="rId84">
              <w:r>
                <w:rPr>
                  <w:color w:val="0000FF"/>
                  <w:spacing w:val="-2"/>
                  <w:u w:val="single" w:color="0000FF"/>
                </w:rPr>
                <w:t>https://m.edsoo.ru/f5e9ae6a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85">
              <w:r>
                <w:rPr>
                  <w:color w:val="0000FF"/>
                  <w:spacing w:val="-2"/>
                  <w:u w:val="single" w:color="0000FF"/>
                </w:rPr>
                <w:t>https://m.edsoo.ru/f5e9b748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7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Россия, Россия,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слова </w:t>
            </w:r>
            <w:r>
              <w:rPr>
                <w:spacing w:val="-2"/>
                <w:sz w:val="24"/>
              </w:rPr>
              <w:t>красивей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0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86">
              <w:r>
                <w:rPr>
                  <w:color w:val="0000FF"/>
                  <w:spacing w:val="-2"/>
                  <w:u w:val="single" w:color="0000FF"/>
                </w:rPr>
                <w:t>https://m.edsoo.ru/f5e9b5b8</w:t>
              </w:r>
            </w:hyperlink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2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большой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5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88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42" w:type="dxa"/>
          </w:tcPr>
          <w:p w:rsidR="0030204E" w:rsidRDefault="0030204E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225" w:type="dxa"/>
          </w:tcPr>
          <w:p w:rsidR="0030204E" w:rsidRDefault="0030204E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9" w:line="270" w:lineRule="atLeast"/>
              <w:ind w:left="236"/>
            </w:pPr>
            <w:hyperlink r:id="rId87">
              <w:r>
                <w:rPr>
                  <w:color w:val="0000FF"/>
                  <w:spacing w:val="-2"/>
                  <w:u w:val="single" w:color="0000FF"/>
                </w:rPr>
                <w:t>https://m.edsoo.ru/f5e9b270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88">
              <w:r>
                <w:rPr>
                  <w:color w:val="0000FF"/>
                  <w:spacing w:val="-2"/>
                  <w:u w:val="single" w:color="0000FF"/>
                </w:rPr>
                <w:t>https://m.edsoo.ru/f5e9b5b8</w:t>
              </w:r>
            </w:hyperlink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31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31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9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70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3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89">
              <w:r>
                <w:rPr>
                  <w:color w:val="0000FF"/>
                  <w:spacing w:val="-2"/>
                  <w:u w:val="single" w:color="0000FF"/>
                </w:rPr>
                <w:t>https://m.edsoo.ru/f5e9bd1a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8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музыкальный театр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0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90">
              <w:r>
                <w:rPr>
                  <w:color w:val="0000FF"/>
                  <w:spacing w:val="-2"/>
                  <w:u w:val="single" w:color="0000FF"/>
                </w:rPr>
                <w:t>https://m.edsoo.ru/f5e9e6a0</w:t>
              </w:r>
            </w:hyperlink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2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музыкальный театр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5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4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настоящему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70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91">
              <w:r>
                <w:rPr>
                  <w:color w:val="0000FF"/>
                  <w:spacing w:val="-2"/>
                  <w:u w:val="single" w:color="0000FF"/>
                </w:rPr>
                <w:t>https://m.edsoo.ru/f5e9f104</w:t>
              </w:r>
            </w:hyperlink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36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картина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36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42"/>
        <w:gridCol w:w="1225"/>
        <w:gridCol w:w="1839"/>
        <w:gridCol w:w="1911"/>
        <w:gridCol w:w="1349"/>
        <w:gridCol w:w="2823"/>
      </w:tblGrid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доблестях,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славе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услышать,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здесь вслушаться нужно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87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60" w:line="264" w:lineRule="auto"/>
              <w:ind w:left="237" w:right="203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вокальной музыки</w:t>
            </w:r>
          </w:p>
        </w:tc>
        <w:tc>
          <w:tcPr>
            <w:tcW w:w="1225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8" w:line="270" w:lineRule="atLeast"/>
              <w:ind w:left="236"/>
            </w:pPr>
            <w:hyperlink r:id="rId92">
              <w:r>
                <w:rPr>
                  <w:color w:val="0000FF"/>
                  <w:spacing w:val="-2"/>
                  <w:u w:val="single" w:color="0000FF"/>
                </w:rPr>
                <w:t>https://m.edsoo.ru/f5e9d6d8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93">
              <w:r>
                <w:rPr>
                  <w:color w:val="0000FF"/>
                  <w:spacing w:val="-2"/>
                  <w:u w:val="single" w:color="0000FF"/>
                </w:rPr>
                <w:t>https://m.edsoo.ru/f5e9e524</w:t>
              </w:r>
            </w:hyperlink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Всю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душе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9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94">
              <w:r>
                <w:rPr>
                  <w:color w:val="0000FF"/>
                  <w:spacing w:val="-2"/>
                  <w:u w:val="single" w:color="0000FF"/>
                </w:rPr>
                <w:t>https://m.edsoo.ru/f5e9b5b8</w:t>
              </w:r>
            </w:hyperlink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образы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странам и континентам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</w:t>
            </w:r>
            <w:r>
              <w:rPr>
                <w:spacing w:val="-2"/>
                <w:sz w:val="24"/>
              </w:rPr>
              <w:t>Италии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8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</w:t>
            </w:r>
            <w:r>
              <w:rPr>
                <w:spacing w:val="-2"/>
                <w:sz w:val="24"/>
              </w:rPr>
              <w:t>Италии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6" w:line="30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Африканская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стихия </w:t>
            </w:r>
            <w:r>
              <w:rPr>
                <w:spacing w:val="-2"/>
                <w:sz w:val="24"/>
              </w:rPr>
              <w:t>ритма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8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93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42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Истоки 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225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8" w:line="270" w:lineRule="atLeast"/>
              <w:ind w:left="236"/>
            </w:pPr>
            <w:hyperlink r:id="rId95">
              <w:r>
                <w:rPr>
                  <w:color w:val="0000FF"/>
                  <w:spacing w:val="-2"/>
                  <w:u w:val="single" w:color="0000FF"/>
                </w:rPr>
                <w:t>https://m.edsoo.ru/f5e9e092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96">
              <w:r>
                <w:rPr>
                  <w:color w:val="0000FF"/>
                  <w:spacing w:val="-2"/>
                  <w:u w:val="single" w:color="0000FF"/>
                </w:rPr>
                <w:t>https://m.edsoo.ru/f5e9e236</w:t>
              </w:r>
            </w:hyperlink>
          </w:p>
        </w:tc>
      </w:tr>
      <w:tr w:rsidR="0030204E">
        <w:trPr>
          <w:trHeight w:val="614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Истоки 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69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97">
              <w:r>
                <w:rPr>
                  <w:color w:val="0000FF"/>
                  <w:spacing w:val="-2"/>
                  <w:u w:val="single" w:color="0000FF"/>
                </w:rPr>
                <w:t>https://m.edsoo.ru/f5e9e3a8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знаешь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Музыка-зеркало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эпохи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203"/>
              <w:rPr>
                <w:sz w:val="24"/>
              </w:rPr>
            </w:pPr>
            <w:proofErr w:type="gramStart"/>
            <w:r>
              <w:rPr>
                <w:sz w:val="24"/>
              </w:rPr>
              <w:t>Небесное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красках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98">
              <w:r>
                <w:rPr>
                  <w:color w:val="0000FF"/>
                  <w:spacing w:val="-2"/>
                  <w:u w:val="single" w:color="0000FF"/>
                </w:rPr>
                <w:t>https://m.edsoo.ru/f5e9f884</w:t>
              </w:r>
            </w:hyperlink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42"/>
        <w:gridCol w:w="1225"/>
        <w:gridCol w:w="1839"/>
        <w:gridCol w:w="1911"/>
        <w:gridCol w:w="1349"/>
        <w:gridCol w:w="2823"/>
      </w:tblGrid>
      <w:tr w:rsidR="0030204E">
        <w:trPr>
          <w:trHeight w:val="642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Любить.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Молиться.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Святое </w:t>
            </w:r>
            <w:r>
              <w:rPr>
                <w:spacing w:val="-2"/>
                <w:sz w:val="24"/>
              </w:rPr>
              <w:t>назначенье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8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35"/>
              <w:ind w:left="11" w:right="75"/>
              <w:jc w:val="center"/>
              <w:rPr>
                <w:sz w:val="24"/>
              </w:rPr>
            </w:pPr>
            <w:r>
              <w:rPr>
                <w:sz w:val="24"/>
              </w:rPr>
              <w:t>Мюзиклы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35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9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74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литературу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74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36"/>
            </w:pPr>
            <w:hyperlink r:id="rId99">
              <w:r>
                <w:rPr>
                  <w:color w:val="0000FF"/>
                  <w:spacing w:val="-2"/>
                  <w:u w:val="single" w:color="0000FF"/>
                </w:rPr>
                <w:t>https://m.edsoo.ru/f5e9b41e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телевидении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1" w:line="30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телевидении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8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11" w:line="30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телевидении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2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42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20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живописная музыка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8"/>
              <w:ind w:left="6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1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9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23" w:type="dxa"/>
          </w:tcPr>
          <w:p w:rsidR="0030204E" w:rsidRDefault="00D876F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36"/>
            </w:pPr>
            <w:hyperlink r:id="rId100">
              <w:r>
                <w:rPr>
                  <w:color w:val="0000FF"/>
                  <w:spacing w:val="-2"/>
                  <w:u w:val="single" w:color="0000FF"/>
                </w:rPr>
                <w:t>https://m.edsoo.ru/f5e9d85e</w:t>
              </w:r>
            </w:hyperlink>
          </w:p>
        </w:tc>
      </w:tr>
      <w:tr w:rsidR="0030204E">
        <w:trPr>
          <w:trHeight w:val="633"/>
        </w:trPr>
        <w:tc>
          <w:tcPr>
            <w:tcW w:w="4898" w:type="dxa"/>
            <w:gridSpan w:val="2"/>
          </w:tcPr>
          <w:p w:rsidR="0030204E" w:rsidRDefault="00D876F1">
            <w:pPr>
              <w:pStyle w:val="TableParagraph"/>
              <w:spacing w:before="21" w:line="290" w:lineRule="atLeast"/>
              <w:ind w:left="237" w:right="8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25" w:type="dxa"/>
          </w:tcPr>
          <w:p w:rsidR="0030204E" w:rsidRDefault="00D876F1">
            <w:pPr>
              <w:pStyle w:val="TableParagraph"/>
              <w:spacing w:before="184"/>
              <w:ind w:left="59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39" w:type="dxa"/>
          </w:tcPr>
          <w:p w:rsidR="0030204E" w:rsidRDefault="00D876F1">
            <w:pPr>
              <w:pStyle w:val="TableParagraph"/>
              <w:spacing w:before="184"/>
              <w:ind w:left="20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30204E" w:rsidRDefault="00D876F1">
            <w:pPr>
              <w:pStyle w:val="TableParagraph"/>
              <w:spacing w:before="184"/>
              <w:ind w:left="2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172" w:type="dxa"/>
            <w:gridSpan w:val="2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645"/>
        <w:gridCol w:w="1368"/>
        <w:gridCol w:w="240"/>
        <w:gridCol w:w="2812"/>
      </w:tblGrid>
      <w:tr w:rsidR="0030204E">
        <w:trPr>
          <w:trHeight w:val="340"/>
        </w:trPr>
        <w:tc>
          <w:tcPr>
            <w:tcW w:w="956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 w:right="3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956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707" w:type="dxa"/>
            <w:gridSpan w:val="3"/>
          </w:tcPr>
          <w:p w:rsidR="0030204E" w:rsidRDefault="00D876F1">
            <w:pPr>
              <w:pStyle w:val="TableParagraph"/>
              <w:spacing w:before="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68" w:type="dxa"/>
            <w:vMerge w:val="restart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Факт</w:t>
            </w:r>
          </w:p>
        </w:tc>
        <w:tc>
          <w:tcPr>
            <w:tcW w:w="240" w:type="dxa"/>
            <w:vMerge w:val="restart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</w:p>
        </w:tc>
        <w:tc>
          <w:tcPr>
            <w:tcW w:w="2812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45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95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45" w:type="dxa"/>
          </w:tcPr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План</w:t>
            </w:r>
          </w:p>
        </w:tc>
        <w:tc>
          <w:tcPr>
            <w:tcW w:w="1368" w:type="dxa"/>
            <w:vMerge/>
            <w:tcBorders>
              <w:top w:val="nil"/>
              <w:right w:val="single" w:sz="4" w:space="0" w:color="auto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single" w:sz="4" w:space="0" w:color="auto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«Подожди,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спеши,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берез </w:t>
            </w:r>
            <w:r>
              <w:rPr>
                <w:spacing w:val="-2"/>
                <w:sz w:val="24"/>
              </w:rPr>
              <w:t>посиди…»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971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музыкальная культура родного края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8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1162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56" w:type="dxa"/>
          </w:tcPr>
          <w:p w:rsidR="0030204E" w:rsidRDefault="0030204E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 w:line="259" w:lineRule="auto"/>
              <w:ind w:left="237"/>
              <w:rPr>
                <w:sz w:val="24"/>
              </w:rPr>
            </w:pPr>
            <w:r>
              <w:rPr>
                <w:sz w:val="24"/>
              </w:rPr>
              <w:t>Обряды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творчестве композиторов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 w:line="261" w:lineRule="auto"/>
              <w:ind w:left="245" w:right="16"/>
            </w:pPr>
            <w:r>
              <w:rPr>
                <w:sz w:val="24"/>
              </w:rPr>
              <w:t xml:space="preserve">Библиотека ЦОК </w:t>
            </w:r>
            <w:hyperlink r:id="rId101">
              <w:r>
                <w:rPr>
                  <w:color w:val="0000FF"/>
                  <w:spacing w:val="-2"/>
                  <w:u w:val="single" w:color="0000FF"/>
                </w:rPr>
                <w:t>https://m.edsoo.ru/f5ea0734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02">
              <w:r>
                <w:rPr>
                  <w:color w:val="0000FF"/>
                  <w:spacing w:val="-2"/>
                  <w:u w:val="single" w:color="0000FF"/>
                </w:rPr>
                <w:t>https://m.edsoo.ru/f5ea0d06</w:t>
              </w:r>
            </w:hyperlink>
          </w:p>
          <w:p w:rsidR="0030204E" w:rsidRDefault="00D876F1">
            <w:pPr>
              <w:pStyle w:val="TableParagraph"/>
              <w:spacing w:line="250" w:lineRule="exact"/>
              <w:ind w:left="245"/>
            </w:pPr>
            <w:hyperlink r:id="rId103">
              <w:r>
                <w:rPr>
                  <w:color w:val="0000FF"/>
                  <w:spacing w:val="-2"/>
                  <w:u w:val="single" w:color="0000FF"/>
                </w:rPr>
                <w:t>https://m.edsoo.ru/f5ea09fa</w:t>
              </w:r>
            </w:hyperlink>
          </w:p>
        </w:tc>
      </w:tr>
      <w:tr w:rsidR="0030204E">
        <w:trPr>
          <w:trHeight w:val="341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2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 края и соседних регионов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8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9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04">
              <w:r>
                <w:rPr>
                  <w:color w:val="0000FF"/>
                  <w:spacing w:val="-2"/>
                  <w:u w:val="single" w:color="0000FF"/>
                </w:rPr>
                <w:t>https://m.edsoo.ru/f5ea02b6</w:t>
              </w:r>
            </w:hyperlink>
          </w:p>
        </w:tc>
      </w:tr>
      <w:tr w:rsidR="0030204E">
        <w:trPr>
          <w:trHeight w:val="888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56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звуков: </w:t>
            </w:r>
            <w:r>
              <w:rPr>
                <w:spacing w:val="-2"/>
                <w:sz w:val="24"/>
              </w:rPr>
              <w:t>романс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9" w:line="270" w:lineRule="atLeast"/>
              <w:ind w:left="245" w:right="16"/>
            </w:pPr>
            <w:hyperlink r:id="rId105">
              <w:r>
                <w:rPr>
                  <w:color w:val="0000FF"/>
                  <w:spacing w:val="-2"/>
                  <w:u w:val="single" w:color="0000FF"/>
                </w:rPr>
                <w:t>https://m.edsoo.ru/f5ea05b8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06">
              <w:r>
                <w:rPr>
                  <w:color w:val="0000FF"/>
                  <w:spacing w:val="-2"/>
                  <w:u w:val="single" w:color="0000FF"/>
                </w:rPr>
                <w:t>https://m.edsoo.ru/f5ea0b80</w:t>
              </w:r>
            </w:hyperlink>
          </w:p>
        </w:tc>
      </w:tr>
      <w:tr w:rsidR="0030204E">
        <w:trPr>
          <w:trHeight w:val="614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посвящения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07">
              <w:r>
                <w:rPr>
                  <w:color w:val="0000FF"/>
                  <w:spacing w:val="-2"/>
                  <w:u w:val="single" w:color="0000FF"/>
                </w:rPr>
                <w:t>https://m.edsoo.ru/f5ea1c60</w:t>
              </w:r>
            </w:hyperlink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Портреты великих</w:t>
            </w:r>
            <w:r>
              <w:rPr>
                <w:spacing w:val="-2"/>
                <w:sz w:val="24"/>
              </w:rPr>
              <w:t xml:space="preserve"> исполнителей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«Мозаика»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3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Фортуна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миром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645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910"/>
        <w:gridCol w:w="1343"/>
        <w:gridCol w:w="2812"/>
      </w:tblGrid>
      <w:tr w:rsidR="0030204E">
        <w:trPr>
          <w:trHeight w:val="888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56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8" w:line="270" w:lineRule="atLeast"/>
              <w:ind w:left="245" w:right="16"/>
            </w:pPr>
            <w:hyperlink r:id="rId108">
              <w:r>
                <w:rPr>
                  <w:color w:val="0000FF"/>
                  <w:spacing w:val="-2"/>
                  <w:u w:val="single" w:color="0000FF"/>
                </w:rPr>
                <w:t>https://m.edsoo.ru/f5ea25c0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09">
              <w:r>
                <w:rPr>
                  <w:color w:val="0000FF"/>
                  <w:spacing w:val="-2"/>
                  <w:u w:val="single" w:color="0000FF"/>
                </w:rPr>
                <w:t>https://m.edsoo.ru/f5ea30ec</w:t>
              </w:r>
            </w:hyperlink>
          </w:p>
        </w:tc>
      </w:tr>
      <w:tr w:rsidR="0030204E">
        <w:trPr>
          <w:trHeight w:val="61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45"/>
            </w:pPr>
            <w:hyperlink r:id="rId110">
              <w:r>
                <w:rPr>
                  <w:color w:val="0000FF"/>
                  <w:spacing w:val="-2"/>
                  <w:u w:val="single" w:color="0000FF"/>
                </w:rPr>
                <w:t>https://m.edsoo.ru/f5ea2746</w:t>
              </w:r>
            </w:hyperlink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Вечные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1239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увертюра. </w:t>
            </w:r>
            <w:r>
              <w:rPr>
                <w:spacing w:val="-2"/>
                <w:sz w:val="24"/>
              </w:rPr>
              <w:t>Увертюра-фантазия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9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континентам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континентам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американского </w:t>
            </w:r>
            <w:r>
              <w:rPr>
                <w:spacing w:val="-2"/>
                <w:sz w:val="24"/>
              </w:rPr>
              <w:t>континента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американского </w:t>
            </w:r>
            <w:r>
              <w:rPr>
                <w:spacing w:val="-2"/>
                <w:sz w:val="24"/>
              </w:rPr>
              <w:t>континента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8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мастерство </w:t>
            </w:r>
            <w:r>
              <w:rPr>
                <w:spacing w:val="-2"/>
                <w:sz w:val="24"/>
              </w:rPr>
              <w:t>исполнителя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1096"/>
              <w:rPr>
                <w:sz w:val="24"/>
              </w:rPr>
            </w:pPr>
            <w:r>
              <w:rPr>
                <w:sz w:val="24"/>
              </w:rPr>
              <w:t>Симфоническое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музыкальных образов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8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1096"/>
              <w:rPr>
                <w:sz w:val="24"/>
              </w:rPr>
            </w:pPr>
            <w:r>
              <w:rPr>
                <w:sz w:val="24"/>
              </w:rPr>
              <w:t>Симфоническое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музыкальных образов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9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-2"/>
                <w:sz w:val="24"/>
              </w:rPr>
              <w:t xml:space="preserve"> концерт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11">
              <w:r>
                <w:rPr>
                  <w:color w:val="0000FF"/>
                  <w:spacing w:val="-2"/>
                  <w:u w:val="single" w:color="0000FF"/>
                </w:rPr>
                <w:t>https://m.edsoo.ru/f5ea17f6</w:t>
              </w:r>
            </w:hyperlink>
          </w:p>
        </w:tc>
      </w:tr>
      <w:tr w:rsidR="0030204E">
        <w:trPr>
          <w:trHeight w:val="614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-2"/>
                <w:sz w:val="24"/>
              </w:rPr>
              <w:t xml:space="preserve"> концерт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69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12">
              <w:r>
                <w:rPr>
                  <w:color w:val="0000FF"/>
                  <w:spacing w:val="-2"/>
                  <w:u w:val="single" w:color="0000FF"/>
                </w:rPr>
                <w:t>https://m.edsoo.ru/f5ea195e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настоящее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935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 w:line="259" w:lineRule="auto"/>
              <w:ind w:left="237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полуслова: песни Булата</w:t>
            </w:r>
          </w:p>
          <w:p w:rsidR="0030204E" w:rsidRDefault="00D876F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Окуджавы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910"/>
        <w:gridCol w:w="1343"/>
        <w:gridCol w:w="2812"/>
      </w:tblGrid>
      <w:tr w:rsidR="0030204E">
        <w:trPr>
          <w:trHeight w:val="61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Космический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пейзаж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45"/>
            </w:pPr>
            <w:hyperlink r:id="rId113">
              <w:r>
                <w:rPr>
                  <w:color w:val="0000FF"/>
                  <w:spacing w:val="-2"/>
                  <w:u w:val="single" w:color="0000FF"/>
                </w:rPr>
                <w:t>https://m.edsoo.ru/f5ea36fa</w:t>
              </w:r>
            </w:hyperlink>
          </w:p>
        </w:tc>
      </w:tr>
      <w:tr w:rsidR="0030204E">
        <w:trPr>
          <w:trHeight w:val="341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Мюзикл.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пейзаж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6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3"/>
        </w:trPr>
        <w:tc>
          <w:tcPr>
            <w:tcW w:w="4912" w:type="dxa"/>
            <w:gridSpan w:val="2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59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84"/>
              <w:ind w:left="206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30204E" w:rsidRDefault="00D876F1">
            <w:pPr>
              <w:pStyle w:val="TableParagraph"/>
              <w:spacing w:before="184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155" w:type="dxa"/>
            <w:gridSpan w:val="2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460"/>
        <w:gridCol w:w="1793"/>
        <w:gridCol w:w="2812"/>
      </w:tblGrid>
      <w:tr w:rsidR="0030204E">
        <w:trPr>
          <w:trHeight w:val="340"/>
        </w:trPr>
        <w:tc>
          <w:tcPr>
            <w:tcW w:w="956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 w:right="3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956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522" w:type="dxa"/>
            <w:gridSpan w:val="3"/>
          </w:tcPr>
          <w:p w:rsidR="0030204E" w:rsidRDefault="00D876F1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793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30204E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Факт</w:t>
            </w:r>
          </w:p>
        </w:tc>
        <w:tc>
          <w:tcPr>
            <w:tcW w:w="2812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45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95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460" w:type="dxa"/>
          </w:tcPr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План</w:t>
            </w:r>
          </w:p>
        </w:tc>
        <w:tc>
          <w:tcPr>
            <w:tcW w:w="1793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моя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 w:right="117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народный </w:t>
            </w:r>
            <w:r>
              <w:rPr>
                <w:spacing w:val="-2"/>
                <w:sz w:val="24"/>
              </w:rPr>
              <w:t>календарь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Календарные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Этюды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и…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 русская музыка»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 театре.</w:t>
            </w:r>
            <w:r>
              <w:rPr>
                <w:spacing w:val="-4"/>
                <w:sz w:val="24"/>
              </w:rPr>
              <w:t xml:space="preserve"> Балет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Балеты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циклы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Камерная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Судьба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судьба </w:t>
            </w:r>
            <w:r>
              <w:rPr>
                <w:spacing w:val="-2"/>
                <w:sz w:val="24"/>
              </w:rPr>
              <w:t>народная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Классика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современность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4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зале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14">
              <w:r>
                <w:rPr>
                  <w:color w:val="0000FF"/>
                  <w:spacing w:val="-2"/>
                  <w:u w:val="single" w:color="0000FF"/>
                </w:rPr>
                <w:t>https://m.edsoo.ru/f5ea6ed6</w:t>
              </w:r>
            </w:hyperlink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Прелюдия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Концерт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Соната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left="20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46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79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910"/>
        <w:gridCol w:w="1343"/>
        <w:gridCol w:w="2812"/>
      </w:tblGrid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континентам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развитие музыки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8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9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15">
              <w:r>
                <w:rPr>
                  <w:color w:val="0000FF"/>
                  <w:spacing w:val="-2"/>
                  <w:u w:val="single" w:color="0000FF"/>
                </w:rPr>
                <w:t>https://m.edsoo.ru/f5ea6576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развитие музыки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941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Героические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музыке, литературе, изобразительном </w:t>
            </w:r>
            <w:r>
              <w:rPr>
                <w:spacing w:val="-2"/>
                <w:sz w:val="24"/>
              </w:rPr>
              <w:t>искусстве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Транскрипция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40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1435"/>
        </w:trPr>
        <w:tc>
          <w:tcPr>
            <w:tcW w:w="956" w:type="dxa"/>
          </w:tcPr>
          <w:p w:rsidR="0030204E" w:rsidRDefault="0030204E">
            <w:pPr>
              <w:pStyle w:val="TableParagraph"/>
              <w:rPr>
                <w:b/>
                <w:sz w:val="24"/>
              </w:rPr>
            </w:pPr>
          </w:p>
          <w:p w:rsidR="0030204E" w:rsidRDefault="0030204E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56" w:type="dxa"/>
          </w:tcPr>
          <w:p w:rsidR="0030204E" w:rsidRDefault="0030204E">
            <w:pPr>
              <w:pStyle w:val="TableParagraph"/>
              <w:spacing w:before="157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 w:line="259" w:lineRule="auto"/>
              <w:ind w:left="237"/>
              <w:rPr>
                <w:sz w:val="24"/>
              </w:rPr>
            </w:pPr>
            <w:r>
              <w:rPr>
                <w:sz w:val="24"/>
              </w:rPr>
              <w:t>Сюжеты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религиозной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rPr>
                <w:b/>
                <w:sz w:val="24"/>
              </w:rPr>
            </w:pPr>
          </w:p>
          <w:p w:rsidR="0030204E" w:rsidRDefault="0030204E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 w:line="259" w:lineRule="auto"/>
              <w:ind w:left="245" w:right="16"/>
            </w:pPr>
            <w:r>
              <w:rPr>
                <w:sz w:val="24"/>
              </w:rPr>
              <w:t xml:space="preserve">Библиотека ЦОК </w:t>
            </w:r>
            <w:hyperlink r:id="rId116">
              <w:r>
                <w:rPr>
                  <w:color w:val="0000FF"/>
                  <w:spacing w:val="-2"/>
                  <w:u w:val="single" w:color="0000FF"/>
                </w:rPr>
                <w:t>https://m.edsoo.ru/f5ea694a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17">
              <w:r>
                <w:rPr>
                  <w:color w:val="0000FF"/>
                  <w:spacing w:val="-2"/>
                  <w:u w:val="single" w:color="0000FF"/>
                </w:rPr>
                <w:t>https://m.edsoo.ru/f5ea5036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18">
              <w:r>
                <w:rPr>
                  <w:color w:val="0000FF"/>
                  <w:spacing w:val="-2"/>
                  <w:u w:val="single" w:color="0000FF"/>
                </w:rPr>
                <w:t>https://m.edsoo.ru/f5ea5fae</w:t>
              </w:r>
            </w:hyperlink>
          </w:p>
          <w:p w:rsidR="0030204E" w:rsidRDefault="00D876F1">
            <w:pPr>
              <w:pStyle w:val="TableParagraph"/>
              <w:ind w:left="245"/>
            </w:pPr>
            <w:hyperlink r:id="rId119">
              <w:r>
                <w:rPr>
                  <w:color w:val="0000FF"/>
                  <w:spacing w:val="-2"/>
                  <w:u w:val="single" w:color="0000FF"/>
                </w:rPr>
                <w:t>https://m.edsoo.ru/f5ea59aa</w:t>
              </w:r>
            </w:hyperlink>
          </w:p>
        </w:tc>
      </w:tr>
      <w:tr w:rsidR="0030204E">
        <w:trPr>
          <w:trHeight w:val="61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«Вечерни»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«Утрени»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7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45"/>
            </w:pPr>
            <w:hyperlink r:id="rId120">
              <w:r>
                <w:rPr>
                  <w:color w:val="0000FF"/>
                  <w:spacing w:val="-2"/>
                  <w:u w:val="single" w:color="0000FF"/>
                </w:rPr>
                <w:t>https://m.edsoo.ru/f5ea613e</w:t>
              </w:r>
            </w:hyperlink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Рок-опера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«Иисус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Христос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суперзвезда»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Рок-опера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«Юнона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вось»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Рыбникова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«Рапсодия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блюз»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Дж. </w:t>
            </w:r>
            <w:r>
              <w:rPr>
                <w:spacing w:val="-2"/>
                <w:sz w:val="24"/>
              </w:rPr>
              <w:t>Гершвина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Популярные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хиты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картина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35"/>
        </w:trPr>
        <w:tc>
          <w:tcPr>
            <w:tcW w:w="956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35"/>
              <w:ind w:right="4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956"/>
        <w:gridCol w:w="1219"/>
        <w:gridCol w:w="1843"/>
        <w:gridCol w:w="1910"/>
        <w:gridCol w:w="1343"/>
        <w:gridCol w:w="2812"/>
      </w:tblGrid>
      <w:tr w:rsidR="0030204E">
        <w:trPr>
          <w:trHeight w:val="941"/>
        </w:trPr>
        <w:tc>
          <w:tcPr>
            <w:tcW w:w="956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56" w:type="dxa"/>
          </w:tcPr>
          <w:p w:rsidR="0030204E" w:rsidRDefault="00D876F1">
            <w:pPr>
              <w:pStyle w:val="TableParagraph"/>
              <w:spacing w:before="40" w:line="259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 края в музыке, литературе,</w:t>
            </w:r>
          </w:p>
          <w:p w:rsidR="0030204E" w:rsidRDefault="00D876F1">
            <w:pPr>
              <w:pStyle w:val="TableParagraph"/>
              <w:spacing w:line="276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живописи</w:t>
            </w:r>
          </w:p>
        </w:tc>
        <w:tc>
          <w:tcPr>
            <w:tcW w:w="1219" w:type="dxa"/>
          </w:tcPr>
          <w:p w:rsidR="0030204E" w:rsidRDefault="0030204E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6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3"/>
        </w:trPr>
        <w:tc>
          <w:tcPr>
            <w:tcW w:w="4912" w:type="dxa"/>
            <w:gridSpan w:val="2"/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19" w:type="dxa"/>
          </w:tcPr>
          <w:p w:rsidR="0030204E" w:rsidRDefault="00D876F1">
            <w:pPr>
              <w:pStyle w:val="TableParagraph"/>
              <w:spacing w:before="184"/>
              <w:ind w:left="5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84"/>
              <w:ind w:left="206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30204E" w:rsidRDefault="00D876F1">
            <w:pPr>
              <w:pStyle w:val="TableParagraph"/>
              <w:spacing w:before="184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155" w:type="dxa"/>
            <w:gridSpan w:val="2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D876F1">
      <w:pPr>
        <w:spacing w:before="67" w:after="31"/>
        <w:ind w:left="411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4009"/>
        <w:gridCol w:w="1200"/>
        <w:gridCol w:w="1843"/>
        <w:gridCol w:w="1910"/>
        <w:gridCol w:w="1103"/>
        <w:gridCol w:w="240"/>
        <w:gridCol w:w="2812"/>
      </w:tblGrid>
      <w:tr w:rsidR="0030204E">
        <w:trPr>
          <w:trHeight w:val="340"/>
        </w:trPr>
        <w:tc>
          <w:tcPr>
            <w:tcW w:w="922" w:type="dxa"/>
            <w:vMerge w:val="restart"/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line="259" w:lineRule="auto"/>
              <w:ind w:left="237" w:right="3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009" w:type="dxa"/>
            <w:vMerge w:val="restart"/>
          </w:tcPr>
          <w:p w:rsidR="0030204E" w:rsidRDefault="0030204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953" w:type="dxa"/>
            <w:gridSpan w:val="3"/>
          </w:tcPr>
          <w:p w:rsidR="0030204E" w:rsidRDefault="00D876F1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103" w:type="dxa"/>
            <w:vMerge w:val="restart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Факт</w:t>
            </w:r>
          </w:p>
        </w:tc>
        <w:tc>
          <w:tcPr>
            <w:tcW w:w="240" w:type="dxa"/>
            <w:vMerge w:val="restart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  <w:spacing w:before="21"/>
              <w:ind w:left="239"/>
              <w:rPr>
                <w:b/>
                <w:spacing w:val="-2"/>
                <w:sz w:val="24"/>
              </w:rPr>
            </w:pPr>
          </w:p>
        </w:tc>
        <w:tc>
          <w:tcPr>
            <w:tcW w:w="2812" w:type="dxa"/>
            <w:vMerge w:val="restart"/>
          </w:tcPr>
          <w:p w:rsidR="0030204E" w:rsidRDefault="00D876F1">
            <w:pPr>
              <w:pStyle w:val="TableParagraph"/>
              <w:spacing w:before="40" w:line="259" w:lineRule="auto"/>
              <w:ind w:left="245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0204E">
        <w:trPr>
          <w:trHeight w:val="1181"/>
        </w:trPr>
        <w:tc>
          <w:tcPr>
            <w:tcW w:w="922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4009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30204E" w:rsidRDefault="0030204E">
            <w:pPr>
              <w:pStyle w:val="TableParagraph"/>
              <w:spacing w:before="38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910" w:type="dxa"/>
          </w:tcPr>
          <w:p w:rsidR="0030204E" w:rsidRDefault="00D876F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  <w:p w:rsidR="0030204E" w:rsidRDefault="00D876F1">
            <w:pPr>
              <w:pStyle w:val="TableParagraph"/>
              <w:spacing w:before="165" w:line="259" w:lineRule="auto"/>
              <w:ind w:left="23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План</w:t>
            </w:r>
          </w:p>
        </w:tc>
        <w:tc>
          <w:tcPr>
            <w:tcW w:w="1103" w:type="dxa"/>
            <w:vMerge/>
            <w:tcBorders>
              <w:top w:val="nil"/>
              <w:right w:val="single" w:sz="4" w:space="0" w:color="auto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single" w:sz="4" w:space="0" w:color="auto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:rsidR="0030204E" w:rsidRDefault="0030204E">
            <w:pPr>
              <w:rPr>
                <w:sz w:val="2"/>
                <w:szCs w:val="2"/>
              </w:rPr>
            </w:pPr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Милый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2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6" w:line="290" w:lineRule="atLeast"/>
              <w:ind w:left="237" w:right="51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одну из тем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8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1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панорама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4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Классика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69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21">
              <w:r>
                <w:rPr>
                  <w:color w:val="0000FF"/>
                  <w:spacing w:val="-2"/>
                  <w:u w:val="single" w:color="0000FF"/>
                </w:rPr>
                <w:t>https://m.edsoo.ru/f5eaa20c</w:t>
              </w:r>
            </w:hyperlink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зале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панорама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14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 театре.</w:t>
            </w:r>
            <w:r>
              <w:rPr>
                <w:spacing w:val="-4"/>
                <w:sz w:val="24"/>
              </w:rPr>
              <w:t xml:space="preserve"> Опера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74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22">
              <w:r>
                <w:rPr>
                  <w:color w:val="0000FF"/>
                  <w:spacing w:val="-2"/>
                  <w:u w:val="single" w:color="0000FF"/>
                </w:rPr>
                <w:t>https://m.edsoo.ru/f5ea9afa</w:t>
              </w:r>
            </w:hyperlink>
          </w:p>
        </w:tc>
      </w:tr>
      <w:tr w:rsidR="0030204E">
        <w:trPr>
          <w:trHeight w:val="614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«Князь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Игорь»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74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30" w:line="252" w:lineRule="exact"/>
              <w:ind w:left="245"/>
            </w:pPr>
            <w:hyperlink r:id="rId123">
              <w:r>
                <w:rPr>
                  <w:color w:val="0000FF"/>
                  <w:spacing w:val="-2"/>
                  <w:u w:val="single" w:color="0000FF"/>
                </w:rPr>
                <w:t>https://m.edsoo.ru/f5ea9c62</w:t>
              </w:r>
            </w:hyperlink>
          </w:p>
        </w:tc>
      </w:tr>
      <w:tr w:rsidR="0030204E">
        <w:trPr>
          <w:trHeight w:val="643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Опера: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</w:t>
            </w:r>
            <w:r>
              <w:rPr>
                <w:spacing w:val="-2"/>
                <w:sz w:val="24"/>
              </w:rPr>
              <w:t>спектакля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9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5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24">
              <w:r>
                <w:rPr>
                  <w:color w:val="0000FF"/>
                  <w:spacing w:val="-2"/>
                  <w:u w:val="single" w:color="0000FF"/>
                </w:rPr>
                <w:t>https://m.edsoo.ru/f5ea9dd4</w:t>
              </w:r>
            </w:hyperlink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Портреты великих</w:t>
            </w:r>
            <w:r>
              <w:rPr>
                <w:spacing w:val="-2"/>
                <w:sz w:val="24"/>
              </w:rPr>
              <w:t xml:space="preserve"> исполнителей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зарисовки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Симфония: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настоящее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драматургии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3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Лирико-драматическая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симфония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06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5"/>
        <w:ind w:left="0" w:firstLine="0"/>
        <w:jc w:val="left"/>
        <w:rPr>
          <w:b/>
          <w:sz w:val="2"/>
        </w:rPr>
      </w:pPr>
    </w:p>
    <w:tbl>
      <w:tblPr>
        <w:tblW w:w="14506" w:type="dxa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4142"/>
        <w:gridCol w:w="1240"/>
        <w:gridCol w:w="1904"/>
        <w:gridCol w:w="1974"/>
        <w:gridCol w:w="1388"/>
        <w:gridCol w:w="2906"/>
      </w:tblGrid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1" w:line="30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Воплощение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творчестве русских композиторов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Воплощение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творчестве русских композиторов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8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завещания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потомкам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завещания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потомкам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1" w:line="290" w:lineRule="atLeast"/>
              <w:ind w:left="237" w:right="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храмовом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синтезе </w:t>
            </w:r>
            <w:r>
              <w:rPr>
                <w:spacing w:val="-2"/>
                <w:sz w:val="24"/>
              </w:rPr>
              <w:t>искусств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43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Неизвестный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 петь — что стремиться в храм…»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9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0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Дионисия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миру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3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88"/>
        </w:trPr>
        <w:tc>
          <w:tcPr>
            <w:tcW w:w="922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009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Классика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современной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обработке</w:t>
            </w:r>
          </w:p>
        </w:tc>
        <w:tc>
          <w:tcPr>
            <w:tcW w:w="1200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9" w:line="270" w:lineRule="atLeast"/>
              <w:ind w:left="245" w:right="16"/>
            </w:pPr>
            <w:hyperlink r:id="rId125">
              <w:r>
                <w:rPr>
                  <w:color w:val="0000FF"/>
                  <w:spacing w:val="-2"/>
                  <w:u w:val="single" w:color="0000FF"/>
                </w:rPr>
                <w:t>https://m.edsoo.ru/f5eab27e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26">
              <w:r>
                <w:rPr>
                  <w:color w:val="0000FF"/>
                  <w:spacing w:val="-2"/>
                  <w:u w:val="single" w:color="0000FF"/>
                </w:rPr>
                <w:t>https://m.edsoo.ru/f5eab4d6</w:t>
              </w:r>
            </w:hyperlink>
          </w:p>
        </w:tc>
      </w:tr>
      <w:tr w:rsidR="0030204E">
        <w:trPr>
          <w:trHeight w:val="1161"/>
        </w:trPr>
        <w:tc>
          <w:tcPr>
            <w:tcW w:w="922" w:type="dxa"/>
          </w:tcPr>
          <w:p w:rsidR="0030204E" w:rsidRDefault="0030204E">
            <w:pPr>
              <w:pStyle w:val="TableParagraph"/>
              <w:spacing w:before="17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009" w:type="dxa"/>
          </w:tcPr>
          <w:p w:rsidR="0030204E" w:rsidRDefault="0030204E">
            <w:pPr>
              <w:pStyle w:val="TableParagraph"/>
              <w:spacing w:before="17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 театре.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Мюзикл</w:t>
            </w:r>
          </w:p>
        </w:tc>
        <w:tc>
          <w:tcPr>
            <w:tcW w:w="1200" w:type="dxa"/>
          </w:tcPr>
          <w:p w:rsidR="0030204E" w:rsidRDefault="0030204E">
            <w:pPr>
              <w:pStyle w:val="TableParagraph"/>
              <w:spacing w:before="171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spacing w:before="1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 w:line="261" w:lineRule="auto"/>
              <w:ind w:left="245" w:right="16"/>
            </w:pPr>
            <w:r>
              <w:rPr>
                <w:sz w:val="24"/>
              </w:rPr>
              <w:t xml:space="preserve">Библиотека ЦОК </w:t>
            </w:r>
            <w:hyperlink r:id="rId127">
              <w:r>
                <w:rPr>
                  <w:color w:val="0000FF"/>
                  <w:spacing w:val="-2"/>
                  <w:u w:val="single" w:color="0000FF"/>
                </w:rPr>
                <w:t>https://m.edsoo.ru/f5eabc2e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28">
              <w:r>
                <w:rPr>
                  <w:color w:val="0000FF"/>
                  <w:spacing w:val="-2"/>
                  <w:u w:val="single" w:color="0000FF"/>
                </w:rPr>
                <w:t>https://m.edsoo.ru/f5eabff8</w:t>
              </w:r>
            </w:hyperlink>
          </w:p>
          <w:p w:rsidR="0030204E" w:rsidRDefault="00D876F1">
            <w:pPr>
              <w:pStyle w:val="TableParagraph"/>
              <w:spacing w:line="250" w:lineRule="exact"/>
              <w:ind w:left="245"/>
            </w:pPr>
            <w:hyperlink r:id="rId129">
              <w:r>
                <w:rPr>
                  <w:color w:val="0000FF"/>
                  <w:spacing w:val="-2"/>
                  <w:u w:val="single" w:color="0000FF"/>
                </w:rPr>
                <w:t>https://m.edsoo.ru/f5eac156</w:t>
              </w:r>
            </w:hyperlink>
          </w:p>
        </w:tc>
      </w:tr>
      <w:tr w:rsidR="0030204E">
        <w:trPr>
          <w:trHeight w:val="643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26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Популярные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8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888"/>
        </w:trPr>
        <w:tc>
          <w:tcPr>
            <w:tcW w:w="922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009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маги»</w:t>
            </w:r>
          </w:p>
        </w:tc>
        <w:tc>
          <w:tcPr>
            <w:tcW w:w="1200" w:type="dxa"/>
          </w:tcPr>
          <w:p w:rsidR="0030204E" w:rsidRDefault="0030204E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30204E" w:rsidRDefault="00D876F1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9" w:line="270" w:lineRule="atLeast"/>
              <w:ind w:left="245" w:right="16"/>
            </w:pPr>
            <w:hyperlink r:id="rId130">
              <w:r>
                <w:rPr>
                  <w:color w:val="0000FF"/>
                  <w:spacing w:val="-2"/>
                  <w:u w:val="single" w:color="0000FF"/>
                </w:rPr>
                <w:t>https://m.edsoo.ru/f5eab86e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131">
              <w:r>
                <w:rPr>
                  <w:color w:val="0000FF"/>
                  <w:spacing w:val="-2"/>
                  <w:u w:val="single" w:color="0000FF"/>
                </w:rPr>
                <w:t>https://m.edsoo.ru/f5eab9c2</w:t>
              </w:r>
            </w:hyperlink>
          </w:p>
        </w:tc>
      </w:tr>
      <w:tr w:rsidR="0030204E">
        <w:trPr>
          <w:trHeight w:val="618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74"/>
              <w:ind w:left="237"/>
              <w:rPr>
                <w:sz w:val="24"/>
              </w:rPr>
            </w:pPr>
            <w:r>
              <w:rPr>
                <w:sz w:val="24"/>
              </w:rPr>
              <w:t>«Музыканты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маги»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7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40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5"/>
              <w:ind w:left="245"/>
            </w:pPr>
            <w:hyperlink r:id="rId132">
              <w:r>
                <w:rPr>
                  <w:color w:val="0000FF"/>
                  <w:spacing w:val="-2"/>
                  <w:u w:val="single" w:color="0000FF"/>
                </w:rPr>
                <w:t>https://m.edsoo.ru/f5eabaf8</w:t>
              </w:r>
            </w:hyperlink>
          </w:p>
        </w:tc>
      </w:tr>
      <w:tr w:rsidR="0030204E">
        <w:trPr>
          <w:trHeight w:val="614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70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D876F1">
            <w:pPr>
              <w:pStyle w:val="TableParagraph"/>
              <w:spacing w:before="35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33">
              <w:r>
                <w:rPr>
                  <w:color w:val="0000FF"/>
                  <w:spacing w:val="-2"/>
                  <w:u w:val="single" w:color="0000FF"/>
                </w:rPr>
                <w:t>https://m.edsoo.ru/f5ea85a6</w:t>
              </w:r>
            </w:hyperlink>
          </w:p>
        </w:tc>
      </w:tr>
      <w:tr w:rsidR="0030204E">
        <w:trPr>
          <w:trHeight w:val="631"/>
        </w:trPr>
        <w:tc>
          <w:tcPr>
            <w:tcW w:w="922" w:type="dxa"/>
            <w:tcBorders>
              <w:bottom w:val="single" w:sz="4" w:space="0" w:color="000000"/>
            </w:tcBorders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009" w:type="dxa"/>
            <w:tcBorders>
              <w:bottom w:val="single" w:sz="4" w:space="0" w:color="000000"/>
            </w:tcBorders>
          </w:tcPr>
          <w:p w:rsidR="0030204E" w:rsidRDefault="00D876F1">
            <w:pPr>
              <w:pStyle w:val="TableParagraph"/>
              <w:spacing w:before="21" w:line="29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фильма-оперы,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балета, фильма-мюзикла,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 w:rsidR="0030204E" w:rsidRDefault="00D876F1">
            <w:pPr>
              <w:pStyle w:val="TableParagraph"/>
              <w:spacing w:before="18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  <w:tcBorders>
              <w:bottom w:val="single" w:sz="4" w:space="0" w:color="000000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  <w:tcBorders>
              <w:bottom w:val="single" w:sz="4" w:space="0" w:color="000000"/>
            </w:tcBorders>
          </w:tcPr>
          <w:p w:rsidR="0030204E" w:rsidRDefault="00D876F1">
            <w:pPr>
              <w:pStyle w:val="TableParagraph"/>
              <w:spacing w:before="49"/>
              <w:ind w:left="2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0204E" w:rsidRDefault="00D876F1">
            <w:pPr>
              <w:pStyle w:val="TableParagraph"/>
              <w:spacing w:before="26"/>
              <w:ind w:left="245"/>
            </w:pPr>
            <w:hyperlink r:id="rId134">
              <w:r>
                <w:rPr>
                  <w:color w:val="0000FF"/>
                  <w:spacing w:val="-2"/>
                  <w:u w:val="single" w:color="0000FF"/>
                </w:rPr>
                <w:t>https://m.edsoo.ru/f5ea8786</w:t>
              </w:r>
            </w:hyperlink>
          </w:p>
        </w:tc>
      </w:tr>
    </w:tbl>
    <w:tbl>
      <w:tblPr>
        <w:tblStyle w:val="a5"/>
        <w:tblpPr w:leftFromText="180" w:rightFromText="180" w:vertAnchor="text" w:tblpX="15018" w:tblpY="-7821"/>
        <w:tblOverlap w:val="never"/>
        <w:tblW w:w="324" w:type="dxa"/>
        <w:tblLayout w:type="fixed"/>
        <w:tblLook w:val="04A0" w:firstRow="1" w:lastRow="0" w:firstColumn="1" w:lastColumn="0" w:noHBand="0" w:noVBand="1"/>
      </w:tblPr>
      <w:tblGrid>
        <w:gridCol w:w="324"/>
      </w:tblGrid>
      <w:tr w:rsidR="0030204E">
        <w:trPr>
          <w:trHeight w:val="30"/>
        </w:trPr>
        <w:tc>
          <w:tcPr>
            <w:tcW w:w="324" w:type="dxa"/>
          </w:tcPr>
          <w:p w:rsidR="0030204E" w:rsidRDefault="0030204E"/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4009"/>
        <w:gridCol w:w="1200"/>
        <w:gridCol w:w="1843"/>
        <w:gridCol w:w="1910"/>
        <w:gridCol w:w="1343"/>
        <w:gridCol w:w="2812"/>
      </w:tblGrid>
      <w:tr w:rsidR="0030204E">
        <w:trPr>
          <w:trHeight w:val="345"/>
        </w:trPr>
        <w:tc>
          <w:tcPr>
            <w:tcW w:w="922" w:type="dxa"/>
          </w:tcPr>
          <w:p w:rsidR="0030204E" w:rsidRDefault="0030204E">
            <w:pPr>
              <w:pStyle w:val="TableParagraph"/>
            </w:pP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120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8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11" w:line="300" w:lineRule="atLeast"/>
              <w:ind w:left="237" w:right="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«Властелин </w:t>
            </w:r>
            <w:r>
              <w:rPr>
                <w:spacing w:val="-2"/>
                <w:sz w:val="24"/>
              </w:rPr>
              <w:t>колец»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4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345"/>
        </w:trPr>
        <w:tc>
          <w:tcPr>
            <w:tcW w:w="922" w:type="dxa"/>
          </w:tcPr>
          <w:p w:rsidR="0030204E" w:rsidRDefault="00D876F1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009" w:type="dxa"/>
          </w:tcPr>
          <w:p w:rsidR="0030204E" w:rsidRDefault="00D876F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песни </w:t>
            </w:r>
            <w:proofErr w:type="spellStart"/>
            <w:r>
              <w:rPr>
                <w:spacing w:val="-2"/>
                <w:sz w:val="24"/>
              </w:rPr>
              <w:t>Б.Окуджавы</w:t>
            </w:r>
            <w:proofErr w:type="spellEnd"/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4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910" w:type="dxa"/>
          </w:tcPr>
          <w:p w:rsidR="0030204E" w:rsidRDefault="0030204E">
            <w:pPr>
              <w:pStyle w:val="TableParagraph"/>
            </w:pPr>
          </w:p>
        </w:tc>
        <w:tc>
          <w:tcPr>
            <w:tcW w:w="1343" w:type="dxa"/>
          </w:tcPr>
          <w:p w:rsidR="0030204E" w:rsidRDefault="0030204E">
            <w:pPr>
              <w:pStyle w:val="TableParagraph"/>
            </w:pPr>
          </w:p>
        </w:tc>
        <w:tc>
          <w:tcPr>
            <w:tcW w:w="2812" w:type="dxa"/>
          </w:tcPr>
          <w:p w:rsidR="0030204E" w:rsidRDefault="0030204E">
            <w:pPr>
              <w:pStyle w:val="TableParagraph"/>
            </w:pPr>
          </w:p>
        </w:tc>
      </w:tr>
      <w:tr w:rsidR="0030204E">
        <w:trPr>
          <w:trHeight w:val="633"/>
        </w:trPr>
        <w:tc>
          <w:tcPr>
            <w:tcW w:w="4931" w:type="dxa"/>
            <w:gridSpan w:val="2"/>
          </w:tcPr>
          <w:p w:rsidR="0030204E" w:rsidRDefault="00D876F1">
            <w:pPr>
              <w:pStyle w:val="TableParagraph"/>
              <w:spacing w:before="21" w:line="290" w:lineRule="atLeast"/>
              <w:ind w:left="237" w:right="88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00" w:type="dxa"/>
          </w:tcPr>
          <w:p w:rsidR="0030204E" w:rsidRDefault="00D876F1">
            <w:pPr>
              <w:pStyle w:val="TableParagraph"/>
              <w:spacing w:before="184"/>
              <w:ind w:lef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30204E" w:rsidRDefault="00D876F1">
            <w:pPr>
              <w:pStyle w:val="TableParagraph"/>
              <w:spacing w:before="184"/>
              <w:ind w:left="206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30204E" w:rsidRDefault="00D876F1">
            <w:pPr>
              <w:pStyle w:val="TableParagraph"/>
              <w:spacing w:before="184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155" w:type="dxa"/>
            <w:gridSpan w:val="2"/>
          </w:tcPr>
          <w:p w:rsidR="0030204E" w:rsidRDefault="0030204E">
            <w:pPr>
              <w:pStyle w:val="TableParagraph"/>
            </w:pPr>
          </w:p>
        </w:tc>
      </w:tr>
    </w:tbl>
    <w:p w:rsidR="0030204E" w:rsidRDefault="0030204E">
      <w:pPr>
        <w:sectPr w:rsidR="0030204E">
          <w:pgSz w:w="16390" w:h="11910" w:orient="landscape"/>
          <w:pgMar w:top="1100" w:right="620" w:bottom="1200" w:left="1480" w:header="0" w:footer="1000" w:gutter="0"/>
          <w:cols w:space="720"/>
        </w:sectPr>
      </w:pPr>
    </w:p>
    <w:p w:rsidR="0030204E" w:rsidRDefault="0030204E">
      <w:pPr>
        <w:pStyle w:val="a4"/>
        <w:spacing w:before="4"/>
        <w:ind w:left="0" w:firstLine="0"/>
        <w:jc w:val="left"/>
        <w:rPr>
          <w:b/>
          <w:sz w:val="17"/>
        </w:rPr>
      </w:pPr>
    </w:p>
    <w:p w:rsidR="0030204E" w:rsidRDefault="0030204E">
      <w:pPr>
        <w:rPr>
          <w:sz w:val="17"/>
        </w:rPr>
        <w:sectPr w:rsidR="0030204E">
          <w:pgSz w:w="16390" w:h="11910" w:orient="landscape"/>
          <w:pgMar w:top="1340" w:right="620" w:bottom="1200" w:left="1480" w:header="0" w:footer="1000" w:gutter="0"/>
          <w:cols w:space="720"/>
        </w:sectPr>
      </w:pPr>
    </w:p>
    <w:p w:rsidR="0030204E" w:rsidRDefault="00D876F1">
      <w:pPr>
        <w:spacing w:before="68" w:line="261" w:lineRule="auto"/>
        <w:ind w:left="139" w:right="2928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:rsidR="0030204E" w:rsidRDefault="00D876F1">
      <w:pPr>
        <w:spacing w:line="316" w:lineRule="exact"/>
        <w:ind w:left="139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spacing w:before="75"/>
        <w:ind w:left="0" w:firstLine="0"/>
        <w:jc w:val="left"/>
        <w:rPr>
          <w:b/>
        </w:rPr>
      </w:pPr>
    </w:p>
    <w:p w:rsidR="0030204E" w:rsidRDefault="00D876F1">
      <w:pPr>
        <w:ind w:left="139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ind w:left="0" w:firstLine="0"/>
        <w:jc w:val="left"/>
        <w:rPr>
          <w:b/>
        </w:rPr>
      </w:pPr>
    </w:p>
    <w:p w:rsidR="0030204E" w:rsidRDefault="0030204E">
      <w:pPr>
        <w:pStyle w:val="a4"/>
        <w:spacing w:before="186"/>
        <w:ind w:left="0" w:firstLine="0"/>
        <w:jc w:val="left"/>
        <w:rPr>
          <w:b/>
        </w:rPr>
      </w:pPr>
    </w:p>
    <w:p w:rsidR="0030204E" w:rsidRDefault="00D876F1">
      <w:pPr>
        <w:spacing w:before="1" w:line="480" w:lineRule="auto"/>
        <w:ind w:left="139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СЕТИ </w:t>
      </w:r>
      <w:r>
        <w:rPr>
          <w:b/>
          <w:spacing w:val="-2"/>
          <w:sz w:val="28"/>
        </w:rPr>
        <w:t>ИНТЕРНЕТ</w:t>
      </w:r>
    </w:p>
    <w:p w:rsidR="0030204E" w:rsidRDefault="0030204E">
      <w:pPr>
        <w:spacing w:line="480" w:lineRule="auto"/>
        <w:rPr>
          <w:sz w:val="28"/>
        </w:rPr>
        <w:sectPr w:rsidR="0030204E">
          <w:footerReference w:type="default" r:id="rId135"/>
          <w:pgSz w:w="11910" w:h="16390"/>
          <w:pgMar w:top="1060" w:right="1100" w:bottom="1200" w:left="1680" w:header="0" w:footer="1008" w:gutter="0"/>
          <w:cols w:space="720"/>
        </w:sectPr>
      </w:pPr>
    </w:p>
    <w:p w:rsidR="0030204E" w:rsidRDefault="00D876F1">
      <w:pPr>
        <w:pStyle w:val="a4"/>
        <w:spacing w:before="4"/>
        <w:ind w:left="0" w:firstLine="0"/>
        <w:jc w:val="left"/>
        <w:rPr>
          <w:b/>
          <w:sz w:val="17"/>
        </w:rPr>
      </w:pPr>
      <w:r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5429250" cy="7455904"/>
            <wp:effectExtent l="0" t="0" r="0" b="0"/>
            <wp:docPr id="2" name="Рисунок 2" descr="G:\му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2 0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4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30204E">
      <w:footerReference w:type="default" r:id="rId137"/>
      <w:pgSz w:w="11910" w:h="16840"/>
      <w:pgMar w:top="1920" w:right="1680" w:bottom="1180" w:left="1680" w:header="0" w:footer="998" w:gutter="0"/>
      <w:pgBorders w:offsetFrom="page">
        <w:top w:val="thinThickSmallGap" w:sz="24" w:space="25" w:color="000000"/>
        <w:left w:val="thinThickSmallGap" w:sz="24" w:space="25" w:color="000000"/>
        <w:bottom w:val="thickThinSmallGap" w:sz="24" w:space="24" w:color="000000"/>
        <w:right w:val="thickThinSmallGap" w:sz="2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4E" w:rsidRDefault="00D876F1">
      <w:r>
        <w:separator/>
      </w:r>
    </w:p>
  </w:endnote>
  <w:endnote w:type="continuationSeparator" w:id="0">
    <w:p w:rsidR="0030204E" w:rsidRDefault="00D87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4E" w:rsidRDefault="00D876F1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9622790</wp:posOffset>
              </wp:positionV>
              <wp:extent cx="229235" cy="16573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204E" w:rsidRDefault="00D876F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538.9pt;margin-top:757.7pt;width:18.05pt;height:13.0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" filled="f" stroked="f">
              <v:textbox inset="0,0,0,0">
                <w:txbxContent>
                  <w:p w:rsidR="0030204E" w:rsidRDefault="00D876F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41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4E" w:rsidRDefault="00D876F1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9687560</wp:posOffset>
              </wp:positionH>
              <wp:positionV relativeFrom="page">
                <wp:posOffset>6779260</wp:posOffset>
              </wp:positionV>
              <wp:extent cx="229235" cy="165735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204E" w:rsidRDefault="00D876F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69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762.8pt;margin-top:533.8pt;width:18.05pt;height:13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" filled="f" stroked="f">
              <v:textbox inset="0,0,0,0">
                <w:txbxContent>
                  <w:p w:rsidR="0030204E" w:rsidRDefault="00D876F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69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4E" w:rsidRDefault="00D876F1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9622790</wp:posOffset>
              </wp:positionV>
              <wp:extent cx="229235" cy="165735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204E" w:rsidRDefault="00D876F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538.9pt;margin-top:757.7pt;width:18.05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" filled="f" stroked="f">
              <v:textbox inset="0,0,0,0">
                <w:txbxContent>
                  <w:p w:rsidR="0030204E" w:rsidRDefault="00D876F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70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4E" w:rsidRDefault="00D876F1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6934835</wp:posOffset>
              </wp:positionH>
              <wp:positionV relativeFrom="page">
                <wp:posOffset>9918700</wp:posOffset>
              </wp:positionV>
              <wp:extent cx="229235" cy="165735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204E" w:rsidRDefault="00D876F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546.05pt;margin-top:781pt;width:18.05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" filled="f" stroked="f">
              <v:textbox inset="0,0,0,0">
                <w:txbxContent>
                  <w:p w:rsidR="0030204E" w:rsidRDefault="00D876F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71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4E" w:rsidRDefault="00D876F1">
      <w:r>
        <w:separator/>
      </w:r>
    </w:p>
  </w:footnote>
  <w:footnote w:type="continuationSeparator" w:id="0">
    <w:p w:rsidR="0030204E" w:rsidRDefault="00D876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1"/>
      <w:numFmt w:val="decimal"/>
      <w:lvlText w:val="%1)"/>
      <w:lvlJc w:val="left"/>
      <w:pPr>
        <w:ind w:left="1642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96" w:hanging="3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52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9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303"/>
      </w:pPr>
      <w:rPr>
        <w:rFonts w:hint="default"/>
        <w:lang w:val="ru-RU" w:eastAsia="en-US" w:bidi="ar-SA"/>
      </w:rPr>
    </w:lvl>
  </w:abstractNum>
  <w:abstractNum w:abstractNumId="1">
    <w:nsid w:val="D7D140E4"/>
    <w:multiLevelType w:val="multilevel"/>
    <w:tmpl w:val="D7D140E4"/>
    <w:lvl w:ilvl="0">
      <w:start w:val="1"/>
      <w:numFmt w:val="decimal"/>
      <w:lvlText w:val="%1."/>
      <w:lvlJc w:val="left"/>
      <w:pPr>
        <w:ind w:left="98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4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7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2" w:hanging="183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02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38" w:hanging="2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3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7" w:hanging="283"/>
      </w:pPr>
      <w:rPr>
        <w:rFonts w:hint="default"/>
        <w:lang w:val="ru-RU" w:eastAsia="en-US" w:bidi="ar-SA"/>
      </w:rPr>
    </w:lvl>
  </w:abstractNum>
  <w:abstractNum w:abstractNumId="3">
    <w:nsid w:val="0709FD3E"/>
    <w:multiLevelType w:val="multilevel"/>
    <w:tmpl w:val="0709FD3E"/>
    <w:lvl w:ilvl="0">
      <w:start w:val="1"/>
      <w:numFmt w:val="decimal"/>
      <w:lvlText w:val="%1."/>
      <w:lvlJc w:val="left"/>
      <w:pPr>
        <w:ind w:left="98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4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7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2" w:hanging="183"/>
      </w:pPr>
      <w:rPr>
        <w:rFonts w:hint="default"/>
        <w:lang w:val="ru-RU" w:eastAsia="en-US" w:bidi="ar-SA"/>
      </w:rPr>
    </w:lvl>
  </w:abstractNum>
  <w:abstractNum w:abstractNumId="4">
    <w:nsid w:val="0CEF100B"/>
    <w:multiLevelType w:val="multilevel"/>
    <w:tmpl w:val="0CEF100B"/>
    <w:lvl w:ilvl="0">
      <w:start w:val="7"/>
      <w:numFmt w:val="decimal"/>
      <w:lvlText w:val="%1."/>
      <w:lvlJc w:val="left"/>
      <w:pPr>
        <w:ind w:left="98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4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7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2" w:hanging="183"/>
      </w:pPr>
      <w:rPr>
        <w:rFonts w:hint="default"/>
        <w:lang w:val="ru-RU" w:eastAsia="en-US" w:bidi="ar-SA"/>
      </w:rPr>
    </w:lvl>
  </w:abstractNum>
  <w:abstractNum w:abstractNumId="5">
    <w:nsid w:val="322D85CA"/>
    <w:multiLevelType w:val="multilevel"/>
    <w:tmpl w:val="322D85CA"/>
    <w:lvl w:ilvl="0">
      <w:start w:val="1"/>
      <w:numFmt w:val="decimal"/>
      <w:lvlText w:val="%1."/>
      <w:lvlJc w:val="left"/>
      <w:pPr>
        <w:ind w:left="98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4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7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2" w:hanging="183"/>
      </w:pPr>
      <w:rPr>
        <w:rFonts w:hint="default"/>
        <w:lang w:val="ru-RU" w:eastAsia="en-US" w:bidi="ar-SA"/>
      </w:rPr>
    </w:lvl>
  </w:abstractNum>
  <w:abstractNum w:abstractNumId="6">
    <w:nsid w:val="59ADCABA"/>
    <w:multiLevelType w:val="multilevel"/>
    <w:tmpl w:val="59ADCABA"/>
    <w:lvl w:ilvl="0">
      <w:start w:val="1"/>
      <w:numFmt w:val="decimal"/>
      <w:lvlText w:val="%1)"/>
      <w:lvlJc w:val="left"/>
      <w:pPr>
        <w:ind w:left="1642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96" w:hanging="3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52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9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303"/>
      </w:pPr>
      <w:rPr>
        <w:rFonts w:hint="default"/>
        <w:lang w:val="ru-RU" w:eastAsia="en-US" w:bidi="ar-SA"/>
      </w:rPr>
    </w:lvl>
  </w:abstractNum>
  <w:abstractNum w:abstractNumId="7">
    <w:nsid w:val="65CD0074"/>
    <w:multiLevelType w:val="multilevel"/>
    <w:tmpl w:val="65CD0074"/>
    <w:lvl w:ilvl="0">
      <w:start w:val="5"/>
      <w:numFmt w:val="decimal"/>
      <w:lvlText w:val="%1."/>
      <w:lvlJc w:val="left"/>
      <w:pPr>
        <w:ind w:left="98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4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7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42" w:hanging="18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204E"/>
    <w:rsid w:val="0030204E"/>
    <w:rsid w:val="00533D2E"/>
    <w:rsid w:val="00D876F1"/>
    <w:rsid w:val="2D3951D0"/>
    <w:rsid w:val="62CD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5"/>
      <w:ind w:left="134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ody Text"/>
    <w:basedOn w:val="a"/>
    <w:uiPriority w:val="1"/>
    <w:qFormat/>
    <w:pPr>
      <w:ind w:left="739" w:firstLine="600"/>
      <w:jc w:val="both"/>
    </w:pPr>
    <w:rPr>
      <w:sz w:val="28"/>
      <w:szCs w:val="2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1641" w:hanging="30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rsid w:val="00D876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876F1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5"/>
      <w:ind w:left="134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ody Text"/>
    <w:basedOn w:val="a"/>
    <w:uiPriority w:val="1"/>
    <w:qFormat/>
    <w:pPr>
      <w:ind w:left="739" w:firstLine="600"/>
      <w:jc w:val="both"/>
    </w:pPr>
    <w:rPr>
      <w:sz w:val="28"/>
      <w:szCs w:val="2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1641" w:hanging="30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rsid w:val="00D876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876F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9b004" TargetMode="External"/><Relationship Id="rId117" Type="http://schemas.openxmlformats.org/officeDocument/2006/relationships/hyperlink" Target="https://m.edsoo.ru/f5ea5036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02b6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40f0" TargetMode="External"/><Relationship Id="rId84" Type="http://schemas.openxmlformats.org/officeDocument/2006/relationships/hyperlink" Target="https://m.edsoo.ru/f5e9ae6a" TargetMode="External"/><Relationship Id="rId89" Type="http://schemas.openxmlformats.org/officeDocument/2006/relationships/hyperlink" Target="https://m.edsoo.ru/f5e9bd1a" TargetMode="External"/><Relationship Id="rId112" Type="http://schemas.openxmlformats.org/officeDocument/2006/relationships/hyperlink" Target="https://m.edsoo.ru/f5ea195e" TargetMode="External"/><Relationship Id="rId133" Type="http://schemas.openxmlformats.org/officeDocument/2006/relationships/hyperlink" Target="https://m.edsoo.ru/f5ea85a6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c60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a9dd4" TargetMode="External"/><Relationship Id="rId102" Type="http://schemas.openxmlformats.org/officeDocument/2006/relationships/hyperlink" Target="https://m.edsoo.ru/f5ea0d06" TargetMode="External"/><Relationship Id="rId123" Type="http://schemas.openxmlformats.org/officeDocument/2006/relationships/hyperlink" Target="https://m.edsoo.ru/f5ea9c62" TargetMode="External"/><Relationship Id="rId128" Type="http://schemas.openxmlformats.org/officeDocument/2006/relationships/hyperlink" Target="https://m.edsoo.ru/f5eabff8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edsoo.ru/f5e9e6a0" TargetMode="External"/><Relationship Id="rId95" Type="http://schemas.openxmlformats.org/officeDocument/2006/relationships/hyperlink" Target="https://m.edsoo.ru/f5e9e092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9b004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02b6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40f0" TargetMode="External"/><Relationship Id="rId113" Type="http://schemas.openxmlformats.org/officeDocument/2006/relationships/hyperlink" Target="https://m.edsoo.ru/f5ea36fa" TargetMode="External"/><Relationship Id="rId118" Type="http://schemas.openxmlformats.org/officeDocument/2006/relationships/hyperlink" Target="https://m.edsoo.ru/f5ea5fae" TargetMode="External"/><Relationship Id="rId134" Type="http://schemas.openxmlformats.org/officeDocument/2006/relationships/hyperlink" Target="https://m.edsoo.ru/f5ea8786" TargetMode="External"/><Relationship Id="rId13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m.edsoo.ru/f5ea02b6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a9dd4" TargetMode="External"/><Relationship Id="rId85" Type="http://schemas.openxmlformats.org/officeDocument/2006/relationships/hyperlink" Target="https://m.edsoo.ru/f5e9b748" TargetMode="External"/><Relationship Id="rId93" Type="http://schemas.openxmlformats.org/officeDocument/2006/relationships/hyperlink" Target="https://m.edsoo.ru/f5e9e524" TargetMode="External"/><Relationship Id="rId98" Type="http://schemas.openxmlformats.org/officeDocument/2006/relationships/hyperlink" Target="https://m.edsoo.ru/f5e9f884" TargetMode="External"/><Relationship Id="rId121" Type="http://schemas.openxmlformats.org/officeDocument/2006/relationships/hyperlink" Target="https://m.edsoo.ru/f5eaa20c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f5e9b004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a09fa" TargetMode="External"/><Relationship Id="rId108" Type="http://schemas.openxmlformats.org/officeDocument/2006/relationships/hyperlink" Target="https://m.edsoo.ru/f5ea25c0" TargetMode="External"/><Relationship Id="rId116" Type="http://schemas.openxmlformats.org/officeDocument/2006/relationships/hyperlink" Target="https://m.edsoo.ru/f5ea694a" TargetMode="External"/><Relationship Id="rId124" Type="http://schemas.openxmlformats.org/officeDocument/2006/relationships/hyperlink" Target="https://m.edsoo.ru/f5ea9dd4" TargetMode="External"/><Relationship Id="rId129" Type="http://schemas.openxmlformats.org/officeDocument/2006/relationships/hyperlink" Target="https://m.edsoo.ru/f5eac156" TargetMode="External"/><Relationship Id="rId137" Type="http://schemas.openxmlformats.org/officeDocument/2006/relationships/footer" Target="footer4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a9dd4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f104" TargetMode="External"/><Relationship Id="rId96" Type="http://schemas.openxmlformats.org/officeDocument/2006/relationships/hyperlink" Target="https://m.edsoo.ru/f5e9e236" TargetMode="External"/><Relationship Id="rId111" Type="http://schemas.openxmlformats.org/officeDocument/2006/relationships/hyperlink" Target="https://m.edsoo.ru/f5ea17f6" TargetMode="External"/><Relationship Id="rId132" Type="http://schemas.openxmlformats.org/officeDocument/2006/relationships/hyperlink" Target="https://m.edsoo.ru/f5eabaf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0b80" TargetMode="External"/><Relationship Id="rId114" Type="http://schemas.openxmlformats.org/officeDocument/2006/relationships/hyperlink" Target="https://m.edsoo.ru/f5ea6ed6" TargetMode="External"/><Relationship Id="rId119" Type="http://schemas.openxmlformats.org/officeDocument/2006/relationships/hyperlink" Target="https://m.edsoo.ru/f5ea59aa" TargetMode="External"/><Relationship Id="rId127" Type="http://schemas.openxmlformats.org/officeDocument/2006/relationships/hyperlink" Target="https://m.edsoo.ru/f5eabc2e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a9dd4" TargetMode="External"/><Relationship Id="rId86" Type="http://schemas.openxmlformats.org/officeDocument/2006/relationships/hyperlink" Target="https://m.edsoo.ru/f5e9b5b8" TargetMode="External"/><Relationship Id="rId94" Type="http://schemas.openxmlformats.org/officeDocument/2006/relationships/hyperlink" Target="https://m.edsoo.ru/f5e9b5b8" TargetMode="External"/><Relationship Id="rId99" Type="http://schemas.openxmlformats.org/officeDocument/2006/relationships/hyperlink" Target="https://m.edsoo.ru/f5e9b41e" TargetMode="External"/><Relationship Id="rId101" Type="http://schemas.openxmlformats.org/officeDocument/2006/relationships/hyperlink" Target="https://m.edsoo.ru/f5ea0734" TargetMode="External"/><Relationship Id="rId122" Type="http://schemas.openxmlformats.org/officeDocument/2006/relationships/hyperlink" Target="https://m.edsoo.ru/f5ea9afa" TargetMode="External"/><Relationship Id="rId130" Type="http://schemas.openxmlformats.org/officeDocument/2006/relationships/hyperlink" Target="https://m.edsoo.ru/f5eab86e" TargetMode="External"/><Relationship Id="rId135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30ec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02b6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9e3a8" TargetMode="External"/><Relationship Id="rId104" Type="http://schemas.openxmlformats.org/officeDocument/2006/relationships/hyperlink" Target="https://m.edsoo.ru/f5ea02b6" TargetMode="External"/><Relationship Id="rId120" Type="http://schemas.openxmlformats.org/officeDocument/2006/relationships/hyperlink" Target="https://m.edsoo.ru/f5ea613e" TargetMode="External"/><Relationship Id="rId125" Type="http://schemas.openxmlformats.org/officeDocument/2006/relationships/hyperlink" Target="https://m.edsoo.ru/f5eab27e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d6d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40f0" TargetMode="External"/><Relationship Id="rId87" Type="http://schemas.openxmlformats.org/officeDocument/2006/relationships/hyperlink" Target="https://m.edsoo.ru/f5e9b270" TargetMode="External"/><Relationship Id="rId110" Type="http://schemas.openxmlformats.org/officeDocument/2006/relationships/hyperlink" Target="https://m.edsoo.ru/f5ea2746" TargetMode="External"/><Relationship Id="rId115" Type="http://schemas.openxmlformats.org/officeDocument/2006/relationships/hyperlink" Target="https://m.edsoo.ru/f5ea6576" TargetMode="External"/><Relationship Id="rId131" Type="http://schemas.openxmlformats.org/officeDocument/2006/relationships/hyperlink" Target="https://m.edsoo.ru/f5eab9c2" TargetMode="External"/><Relationship Id="rId136" Type="http://schemas.openxmlformats.org/officeDocument/2006/relationships/image" Target="media/image2.jpeg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a9dd4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9b004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9d85e" TargetMode="External"/><Relationship Id="rId105" Type="http://schemas.openxmlformats.org/officeDocument/2006/relationships/hyperlink" Target="https://m.edsoo.ru/f5ea05b8" TargetMode="External"/><Relationship Id="rId126" Type="http://schemas.openxmlformats.org/officeDocument/2006/relationships/hyperlink" Target="https://m.edsoo.ru/f5eab4d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13518</Words>
  <Characters>77056</Characters>
  <Application>Microsoft Office Word</Application>
  <DocSecurity>0</DocSecurity>
  <Lines>642</Lines>
  <Paragraphs>180</Paragraphs>
  <ScaleCrop>false</ScaleCrop>
  <Company/>
  <LinksUpToDate>false</LinksUpToDate>
  <CharactersWithSpaces>90394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DIREKTOR</cp:lastModifiedBy>
  <cp:revision>2</cp:revision>
  <dcterms:created xsi:type="dcterms:W3CDTF">2024-08-22T16:15:00Z</dcterms:created>
  <dcterms:modified xsi:type="dcterms:W3CDTF">2008-03-23T03:34:00Z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2024-08-22T00:00:00Z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1049-12.2.0.18165</vt:lpwstr>
  </property>
  <property fmtid="{D5CDD505-2E9C-101B-9397-08002B2CF9AE}" pid="7" name="ICV">
    <vt:lpwstr>AEBC11E7B8814CC3AD04789E0FA5244E_12</vt:lpwstr>
  </property>
</Properties>
</file>