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75F" w:rsidRDefault="00E96380">
      <w:pPr>
        <w:spacing w:before="72"/>
        <w:ind w:left="1933" w:right="1543"/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  <w:lang w:eastAsia="ru-RU"/>
        </w:rPr>
        <w:drawing>
          <wp:inline distT="0" distB="0" distL="0" distR="0">
            <wp:extent cx="5112834" cy="9679257"/>
            <wp:effectExtent l="0" t="0" r="0" b="0"/>
            <wp:docPr id="2" name="Рисунок 2" descr="G:\скан\лукоморь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лукоморье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59" cy="96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575F" w:rsidRDefault="007F575F">
      <w:pPr>
        <w:spacing w:before="72"/>
        <w:ind w:left="1933" w:right="1543"/>
        <w:jc w:val="center"/>
        <w:rPr>
          <w:b/>
          <w:sz w:val="28"/>
        </w:rPr>
      </w:pPr>
    </w:p>
    <w:p w:rsidR="007F575F" w:rsidRDefault="007F575F">
      <w:pPr>
        <w:spacing w:before="72"/>
        <w:ind w:left="1933" w:right="1543"/>
        <w:jc w:val="center"/>
        <w:rPr>
          <w:b/>
          <w:sz w:val="28"/>
        </w:rPr>
      </w:pPr>
    </w:p>
    <w:p w:rsidR="007F575F" w:rsidRDefault="00087242">
      <w:pPr>
        <w:spacing w:before="72"/>
        <w:ind w:left="1933" w:right="1543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7F575F" w:rsidRDefault="007F575F">
      <w:pPr>
        <w:pStyle w:val="a3"/>
        <w:spacing w:before="6"/>
        <w:ind w:left="0"/>
        <w:rPr>
          <w:b/>
        </w:rPr>
      </w:pPr>
    </w:p>
    <w:p w:rsidR="007F575F" w:rsidRDefault="00087242">
      <w:pPr>
        <w:pStyle w:val="2"/>
        <w:ind w:left="1933" w:right="2404"/>
        <w:jc w:val="center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F575F" w:rsidRDefault="007F575F">
      <w:pPr>
        <w:pStyle w:val="a3"/>
        <w:spacing w:before="2"/>
        <w:ind w:left="0"/>
        <w:rPr>
          <w:b/>
          <w:sz w:val="30"/>
        </w:rPr>
      </w:pPr>
    </w:p>
    <w:p w:rsidR="007F575F" w:rsidRDefault="00087242">
      <w:pPr>
        <w:spacing w:before="1" w:line="384" w:lineRule="auto"/>
        <w:ind w:left="689" w:right="1516" w:firstLine="629"/>
        <w:jc w:val="both"/>
      </w:pPr>
      <w:r>
        <w:t>Рабочая программа внеурочной деятельности 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 и</w:t>
      </w:r>
      <w:r>
        <w:rPr>
          <w:spacing w:val="1"/>
        </w:rPr>
        <w:t xml:space="preserve"> </w:t>
      </w:r>
      <w:r>
        <w:t>направлена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реализацию</w:t>
      </w:r>
      <w:r>
        <w:rPr>
          <w:spacing w:val="108"/>
        </w:rPr>
        <w:t xml:space="preserve"> </w:t>
      </w:r>
      <w:r>
        <w:t>основных</w:t>
      </w:r>
      <w:r>
        <w:rPr>
          <w:spacing w:val="109"/>
        </w:rPr>
        <w:t xml:space="preserve"> </w:t>
      </w:r>
      <w:r>
        <w:t>целевых</w:t>
      </w:r>
      <w:r>
        <w:rPr>
          <w:spacing w:val="105"/>
        </w:rPr>
        <w:t xml:space="preserve"> </w:t>
      </w:r>
      <w:r>
        <w:t>установок</w:t>
      </w:r>
      <w:r>
        <w:rPr>
          <w:spacing w:val="109"/>
        </w:rPr>
        <w:t xml:space="preserve"> </w:t>
      </w:r>
      <w:r>
        <w:t>начального</w:t>
      </w:r>
      <w:r>
        <w:rPr>
          <w:spacing w:val="106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образования:</w:t>
      </w:r>
    </w:p>
    <w:p w:rsidR="007F575F" w:rsidRDefault="00087242">
      <w:pPr>
        <w:spacing w:line="227" w:lineRule="exact"/>
        <w:ind w:left="689"/>
        <w:jc w:val="both"/>
      </w:pPr>
      <w:r>
        <w:t>становление</w:t>
      </w:r>
      <w:r>
        <w:rPr>
          <w:spacing w:val="59"/>
        </w:rPr>
        <w:t xml:space="preserve"> </w:t>
      </w:r>
      <w:r>
        <w:t>основ</w:t>
      </w:r>
      <w:r>
        <w:rPr>
          <w:spacing w:val="58"/>
        </w:rPr>
        <w:t xml:space="preserve"> </w:t>
      </w:r>
      <w:r>
        <w:t>гражданской</w:t>
      </w:r>
      <w:r>
        <w:rPr>
          <w:spacing w:val="62"/>
        </w:rPr>
        <w:t xml:space="preserve"> </w:t>
      </w:r>
      <w:r>
        <w:t>идентичности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мировоззрения;</w:t>
      </w:r>
      <w:r>
        <w:rPr>
          <w:spacing w:val="60"/>
        </w:rPr>
        <w:t xml:space="preserve"> </w:t>
      </w:r>
      <w:r>
        <w:t>формирование</w:t>
      </w:r>
      <w:r>
        <w:rPr>
          <w:spacing w:val="63"/>
        </w:rPr>
        <w:t xml:space="preserve"> </w:t>
      </w:r>
      <w:r>
        <w:t>основ</w:t>
      </w:r>
      <w:r>
        <w:rPr>
          <w:spacing w:val="60"/>
        </w:rPr>
        <w:t xml:space="preserve"> </w:t>
      </w:r>
      <w:r>
        <w:t>умения</w:t>
      </w:r>
    </w:p>
    <w:p w:rsidR="007F575F" w:rsidRDefault="00087242">
      <w:pPr>
        <w:spacing w:before="126" w:line="360" w:lineRule="auto"/>
        <w:ind w:left="689" w:right="1520"/>
        <w:jc w:val="both"/>
      </w:pP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школьников.</w:t>
      </w:r>
    </w:p>
    <w:p w:rsidR="007F575F" w:rsidRDefault="00087242">
      <w:pPr>
        <w:pStyle w:val="a3"/>
        <w:tabs>
          <w:tab w:val="left" w:pos="1454"/>
          <w:tab w:val="left" w:pos="2022"/>
          <w:tab w:val="left" w:pos="2098"/>
          <w:tab w:val="left" w:pos="2666"/>
          <w:tab w:val="left" w:pos="2867"/>
          <w:tab w:val="left" w:pos="3834"/>
          <w:tab w:val="left" w:pos="3864"/>
          <w:tab w:val="left" w:pos="3934"/>
          <w:tab w:val="left" w:pos="4416"/>
          <w:tab w:val="left" w:pos="4466"/>
          <w:tab w:val="left" w:pos="4520"/>
          <w:tab w:val="left" w:pos="4820"/>
          <w:tab w:val="left" w:pos="5196"/>
          <w:tab w:val="left" w:pos="6184"/>
          <w:tab w:val="left" w:pos="6501"/>
          <w:tab w:val="left" w:pos="7215"/>
          <w:tab w:val="left" w:pos="7601"/>
          <w:tab w:val="left" w:pos="7709"/>
          <w:tab w:val="left" w:pos="7883"/>
          <w:tab w:val="left" w:pos="8177"/>
          <w:tab w:val="left" w:pos="8891"/>
          <w:tab w:val="left" w:pos="9068"/>
          <w:tab w:val="left" w:pos="9333"/>
          <w:tab w:val="left" w:pos="9413"/>
        </w:tabs>
        <w:spacing w:line="360" w:lineRule="auto"/>
        <w:ind w:right="1515" w:firstLine="1020"/>
        <w:jc w:val="right"/>
      </w:pPr>
      <w:r>
        <w:t>В</w:t>
      </w:r>
      <w:r>
        <w:tab/>
      </w:r>
      <w:r>
        <w:tab/>
        <w:t>век</w:t>
      </w:r>
      <w:r>
        <w:tab/>
        <w:t>гаджетов</w:t>
      </w:r>
      <w:r>
        <w:tab/>
        <w:t>навыки</w:t>
      </w:r>
      <w:r>
        <w:tab/>
        <w:t>естественного</w:t>
      </w:r>
      <w:r>
        <w:tab/>
        <w:t>артистизма</w:t>
      </w:r>
      <w:r>
        <w:tab/>
      </w:r>
      <w:r>
        <w:tab/>
        <w:t>исчезают</w:t>
      </w:r>
      <w:r>
        <w:tab/>
      </w:r>
      <w:r>
        <w:tab/>
        <w:t>у</w:t>
      </w:r>
      <w:r>
        <w:tab/>
      </w:r>
      <w:r>
        <w:tab/>
        <w:t>детей.</w:t>
      </w:r>
      <w:r>
        <w:rPr>
          <w:spacing w:val="-57"/>
        </w:rPr>
        <w:t xml:space="preserve"> </w:t>
      </w:r>
      <w:r>
        <w:rPr>
          <w:spacing w:val="-1"/>
        </w:rPr>
        <w:t>Обосабливаясь,</w:t>
      </w:r>
      <w:r>
        <w:rPr>
          <w:spacing w:val="-13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теряют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13"/>
        </w:rPr>
        <w:t xml:space="preserve"> </w:t>
      </w:r>
      <w:r>
        <w:t>способности,</w:t>
      </w:r>
      <w:r>
        <w:rPr>
          <w:spacing w:val="-11"/>
        </w:rPr>
        <w:t xml:space="preserve"> </w:t>
      </w:r>
      <w:r>
        <w:t>уверенность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творческое</w:t>
      </w:r>
      <w:r>
        <w:rPr>
          <w:spacing w:val="-57"/>
        </w:rPr>
        <w:t xml:space="preserve"> </w:t>
      </w:r>
      <w:r>
        <w:t>начало.</w:t>
      </w:r>
      <w:r>
        <w:rPr>
          <w:spacing w:val="21"/>
        </w:rPr>
        <w:t xml:space="preserve"> </w:t>
      </w:r>
      <w:r>
        <w:t>Теперь</w:t>
      </w:r>
      <w:r>
        <w:rPr>
          <w:spacing w:val="23"/>
        </w:rPr>
        <w:t xml:space="preserve"> </w:t>
      </w:r>
      <w:r>
        <w:t>детям</w:t>
      </w:r>
      <w:r>
        <w:rPr>
          <w:spacing w:val="22"/>
        </w:rPr>
        <w:t xml:space="preserve"> </w:t>
      </w:r>
      <w:r>
        <w:t>часто</w:t>
      </w:r>
      <w:r>
        <w:rPr>
          <w:spacing w:val="22"/>
        </w:rPr>
        <w:t xml:space="preserve"> </w:t>
      </w:r>
      <w:r>
        <w:t>нужна</w:t>
      </w:r>
      <w:r>
        <w:rPr>
          <w:spacing w:val="24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адаптации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социуме.</w:t>
      </w:r>
      <w:r>
        <w:rPr>
          <w:spacing w:val="22"/>
        </w:rPr>
        <w:t xml:space="preserve"> </w:t>
      </w:r>
      <w:r>
        <w:t>Лучший</w:t>
      </w:r>
      <w:r>
        <w:rPr>
          <w:spacing w:val="22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актёрские</w:t>
      </w:r>
      <w:r>
        <w:rPr>
          <w:spacing w:val="28"/>
        </w:rPr>
        <w:t xml:space="preserve"> </w:t>
      </w:r>
      <w:r>
        <w:t>тренинги,</w:t>
      </w:r>
      <w:r>
        <w:rPr>
          <w:spacing w:val="28"/>
        </w:rPr>
        <w:t xml:space="preserve"> </w:t>
      </w:r>
      <w:r>
        <w:t>конечно,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форме.</w:t>
      </w:r>
      <w:r>
        <w:rPr>
          <w:spacing w:val="29"/>
        </w:rPr>
        <w:t xml:space="preserve"> </w:t>
      </w:r>
      <w:proofErr w:type="gramStart"/>
      <w:r>
        <w:t>Дети,</w:t>
      </w:r>
      <w:r>
        <w:rPr>
          <w:spacing w:val="28"/>
        </w:rPr>
        <w:t xml:space="preserve"> </w:t>
      </w:r>
      <w:r>
        <w:t>оторванные</w:t>
      </w:r>
      <w:r>
        <w:rPr>
          <w:spacing w:val="27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телефонов,</w:t>
      </w:r>
      <w:r>
        <w:rPr>
          <w:spacing w:val="30"/>
        </w:rPr>
        <w:t xml:space="preserve"> </w:t>
      </w:r>
      <w:r>
        <w:t>учатся:</w:t>
      </w:r>
      <w:r>
        <w:rPr>
          <w:spacing w:val="-57"/>
        </w:rPr>
        <w:t xml:space="preserve"> </w:t>
      </w:r>
      <w:r>
        <w:t>навыкам</w:t>
      </w:r>
      <w:r>
        <w:rPr>
          <w:spacing w:val="47"/>
        </w:rPr>
        <w:t xml:space="preserve"> </w:t>
      </w:r>
      <w:r>
        <w:t>живого</w:t>
      </w:r>
      <w:r>
        <w:rPr>
          <w:spacing w:val="48"/>
        </w:rPr>
        <w:t xml:space="preserve"> </w:t>
      </w:r>
      <w:r>
        <w:t>общения;</w:t>
      </w:r>
      <w:r>
        <w:rPr>
          <w:spacing w:val="47"/>
        </w:rPr>
        <w:t xml:space="preserve"> </w:t>
      </w:r>
      <w:r>
        <w:t>импровизации;</w:t>
      </w:r>
      <w:r>
        <w:rPr>
          <w:spacing w:val="46"/>
        </w:rPr>
        <w:t xml:space="preserve"> </w:t>
      </w:r>
      <w:r>
        <w:t>фантазировать,</w:t>
      </w:r>
      <w:r>
        <w:rPr>
          <w:spacing w:val="47"/>
        </w:rPr>
        <w:t xml:space="preserve"> </w:t>
      </w:r>
      <w:r>
        <w:t>перевоплощаться;</w:t>
      </w:r>
      <w:r>
        <w:rPr>
          <w:spacing w:val="49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бояться</w:t>
      </w:r>
      <w:r>
        <w:rPr>
          <w:spacing w:val="-57"/>
        </w:rPr>
        <w:t xml:space="preserve"> </w:t>
      </w:r>
      <w:r>
        <w:t>публичных</w:t>
      </w:r>
      <w:r>
        <w:rPr>
          <w:spacing w:val="7"/>
        </w:rPr>
        <w:t xml:space="preserve"> </w:t>
      </w:r>
      <w:r>
        <w:t>выступлений;</w:t>
      </w:r>
      <w:r>
        <w:rPr>
          <w:spacing w:val="5"/>
        </w:rPr>
        <w:t xml:space="preserve"> </w:t>
      </w:r>
      <w:r>
        <w:t>смеяться</w:t>
      </w:r>
      <w:r>
        <w:rPr>
          <w:spacing w:val="6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собой;</w:t>
      </w:r>
      <w:r>
        <w:rPr>
          <w:spacing w:val="4"/>
        </w:rPr>
        <w:t xml:space="preserve"> </w:t>
      </w:r>
      <w:r>
        <w:t>сочувствовать,</w:t>
      </w:r>
      <w:r>
        <w:rPr>
          <w:spacing w:val="5"/>
        </w:rPr>
        <w:t xml:space="preserve"> </w:t>
      </w:r>
      <w:r>
        <w:t>помогать.</w:t>
      </w:r>
      <w:proofErr w:type="gramEnd"/>
      <w:r>
        <w:rPr>
          <w:spacing w:val="5"/>
        </w:rPr>
        <w:t xml:space="preserve"> </w:t>
      </w:r>
      <w:r>
        <w:t>Творческие</w:t>
      </w:r>
      <w:r>
        <w:rPr>
          <w:spacing w:val="7"/>
        </w:rPr>
        <w:t xml:space="preserve"> </w:t>
      </w:r>
      <w:r>
        <w:t>уроки</w:t>
      </w:r>
      <w:r>
        <w:rPr>
          <w:spacing w:val="-57"/>
        </w:rPr>
        <w:t xml:space="preserve"> </w:t>
      </w:r>
      <w:r>
        <w:t>развивают</w:t>
      </w:r>
      <w:r>
        <w:rPr>
          <w:spacing w:val="54"/>
        </w:rPr>
        <w:t xml:space="preserve"> </w:t>
      </w:r>
      <w:r>
        <w:t>речь,</w:t>
      </w:r>
      <w:r>
        <w:rPr>
          <w:spacing w:val="58"/>
        </w:rPr>
        <w:t xml:space="preserve"> </w:t>
      </w:r>
      <w:r>
        <w:t>улучшают</w:t>
      </w:r>
      <w:r>
        <w:rPr>
          <w:spacing w:val="54"/>
        </w:rPr>
        <w:t xml:space="preserve"> </w:t>
      </w:r>
      <w:r>
        <w:t>дикцию,</w:t>
      </w:r>
      <w:r>
        <w:rPr>
          <w:spacing w:val="53"/>
        </w:rPr>
        <w:t xml:space="preserve"> </w:t>
      </w:r>
      <w:r>
        <w:t>расширяют</w:t>
      </w:r>
      <w:r>
        <w:rPr>
          <w:spacing w:val="54"/>
        </w:rPr>
        <w:t xml:space="preserve"> </w:t>
      </w:r>
      <w:r>
        <w:t>кругозор,</w:t>
      </w:r>
      <w:r>
        <w:rPr>
          <w:spacing w:val="55"/>
        </w:rPr>
        <w:t xml:space="preserve"> </w:t>
      </w:r>
      <w:r>
        <w:t>словарный</w:t>
      </w:r>
      <w:r>
        <w:rPr>
          <w:spacing w:val="54"/>
        </w:rPr>
        <w:t xml:space="preserve"> </w:t>
      </w:r>
      <w:r>
        <w:t>запас,</w:t>
      </w:r>
      <w:r>
        <w:rPr>
          <w:spacing w:val="53"/>
        </w:rPr>
        <w:t xml:space="preserve"> </w:t>
      </w:r>
      <w:r>
        <w:t>развивают</w:t>
      </w:r>
      <w:r>
        <w:rPr>
          <w:spacing w:val="-57"/>
        </w:rPr>
        <w:t xml:space="preserve"> </w:t>
      </w:r>
      <w:r>
        <w:t>память</w:t>
      </w:r>
      <w:r>
        <w:rPr>
          <w:spacing w:val="21"/>
        </w:rPr>
        <w:t xml:space="preserve"> </w:t>
      </w:r>
      <w:r>
        <w:t>ребёнка.</w:t>
      </w:r>
      <w:r>
        <w:rPr>
          <w:spacing w:val="19"/>
        </w:rPr>
        <w:t xml:space="preserve"> </w:t>
      </w:r>
      <w:r>
        <w:t>Самое</w:t>
      </w:r>
      <w:r>
        <w:rPr>
          <w:spacing w:val="21"/>
        </w:rPr>
        <w:t xml:space="preserve"> </w:t>
      </w:r>
      <w:r>
        <w:t>главное: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t>помогают</w:t>
      </w:r>
      <w:r>
        <w:rPr>
          <w:spacing w:val="21"/>
        </w:rPr>
        <w:t xml:space="preserve"> </w:t>
      </w:r>
      <w:r>
        <w:t>проявить</w:t>
      </w:r>
      <w:r>
        <w:rPr>
          <w:spacing w:val="21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индивидуальность,</w:t>
      </w:r>
      <w:r>
        <w:rPr>
          <w:spacing w:val="-57"/>
        </w:rPr>
        <w:t xml:space="preserve"> </w:t>
      </w:r>
      <w:r>
        <w:t>стать</w:t>
      </w:r>
      <w:r>
        <w:tab/>
        <w:t>личностью,</w:t>
      </w:r>
      <w:r>
        <w:tab/>
      </w:r>
      <w:r>
        <w:tab/>
        <w:t>выбрать</w:t>
      </w:r>
      <w:r>
        <w:tab/>
      </w:r>
      <w:r>
        <w:tab/>
      </w:r>
      <w:r>
        <w:tab/>
        <w:t>для</w:t>
      </w:r>
      <w:r>
        <w:tab/>
      </w:r>
      <w:r>
        <w:tab/>
      </w:r>
      <w:r>
        <w:tab/>
        <w:t>себя</w:t>
      </w:r>
      <w:r>
        <w:tab/>
        <w:t>лучшее</w:t>
      </w:r>
      <w:r>
        <w:tab/>
        <w:t>направление</w:t>
      </w:r>
      <w:r>
        <w:tab/>
      </w:r>
      <w:r>
        <w:tab/>
        <w:t>во</w:t>
      </w:r>
      <w:r>
        <w:tab/>
        <w:t>взрослой</w:t>
      </w:r>
      <w:r>
        <w:tab/>
        <w:t>жизни.</w:t>
      </w:r>
      <w:r>
        <w:rPr>
          <w:spacing w:val="-57"/>
        </w:rPr>
        <w:t xml:space="preserve"> </w:t>
      </w:r>
      <w:proofErr w:type="gramStart"/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tab/>
        <w:t>направленного</w:t>
      </w:r>
      <w:r>
        <w:tab/>
      </w:r>
      <w:r>
        <w:tab/>
        <w:t>на</w:t>
      </w:r>
      <w:r>
        <w:tab/>
        <w:t>развитие</w:t>
      </w:r>
      <w:r>
        <w:rPr>
          <w:spacing w:val="-3"/>
        </w:rPr>
        <w:t xml:space="preserve"> </w:t>
      </w:r>
      <w:r>
        <w:rPr>
          <w:b/>
        </w:rPr>
        <w:t>психофизических</w:t>
      </w:r>
      <w:r>
        <w:rPr>
          <w:b/>
        </w:rPr>
        <w:tab/>
        <w:t xml:space="preserve">способностей </w:t>
      </w:r>
      <w:r>
        <w:t>(мимики,</w:t>
      </w:r>
      <w:r>
        <w:rPr>
          <w:spacing w:val="-57"/>
        </w:rPr>
        <w:t xml:space="preserve"> </w:t>
      </w:r>
      <w:r>
        <w:t>пантомимики),</w:t>
      </w:r>
      <w:r>
        <w:rPr>
          <w:spacing w:val="-4"/>
        </w:rPr>
        <w:t xml:space="preserve"> </w:t>
      </w:r>
      <w:r>
        <w:rPr>
          <w:b/>
        </w:rPr>
        <w:t>психофизических</w:t>
      </w:r>
      <w:r>
        <w:rPr>
          <w:b/>
        </w:rPr>
        <w:tab/>
      </w:r>
      <w:r>
        <w:rPr>
          <w:b/>
        </w:rPr>
        <w:tab/>
        <w:t>процессов</w:t>
      </w:r>
      <w:r>
        <w:rPr>
          <w:b/>
          <w:spacing w:val="1"/>
        </w:rPr>
        <w:t xml:space="preserve"> </w:t>
      </w:r>
      <w:r>
        <w:t>(восприятия,</w:t>
      </w:r>
      <w:r>
        <w:tab/>
        <w:t>воображения,</w:t>
      </w:r>
      <w:r>
        <w:tab/>
        <w:t>мышления,</w:t>
      </w:r>
      <w:r>
        <w:rPr>
          <w:spacing w:val="-57"/>
        </w:rPr>
        <w:t xml:space="preserve"> </w:t>
      </w:r>
      <w:r>
        <w:t>внимания,</w:t>
      </w:r>
      <w:r>
        <w:rPr>
          <w:spacing w:val="19"/>
        </w:rPr>
        <w:t xml:space="preserve"> </w:t>
      </w:r>
      <w:r>
        <w:t>памяти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rPr>
          <w:b/>
        </w:rPr>
        <w:t>речи.</w:t>
      </w:r>
      <w:proofErr w:type="gramEnd"/>
      <w:r>
        <w:rPr>
          <w:b/>
          <w:spacing w:val="-1"/>
        </w:rPr>
        <w:t xml:space="preserve"> </w:t>
      </w:r>
      <w:r>
        <w:t>Представленная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разнообразных</w:t>
      </w:r>
      <w:r>
        <w:rPr>
          <w:spacing w:val="2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направлена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отражать</w:t>
      </w:r>
      <w:r>
        <w:rPr>
          <w:spacing w:val="40"/>
        </w:rPr>
        <w:t xml:space="preserve"> </w:t>
      </w:r>
      <w:r>
        <w:t>чувства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других,</w:t>
      </w:r>
      <w:r>
        <w:rPr>
          <w:spacing w:val="53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видеть,</w:t>
      </w:r>
      <w:r>
        <w:rPr>
          <w:spacing w:val="51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драматизировать</w:t>
      </w:r>
      <w:r>
        <w:rPr>
          <w:spacing w:val="53"/>
        </w:rPr>
        <w:t xml:space="preserve"> </w:t>
      </w:r>
      <w:r>
        <w:t>ситуацию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позиций</w:t>
      </w:r>
      <w:r>
        <w:rPr>
          <w:spacing w:val="5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персонажей,</w:t>
      </w:r>
      <w:r>
        <w:rPr>
          <w:spacing w:val="8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способствует</w:t>
      </w:r>
      <w:r>
        <w:rPr>
          <w:spacing w:val="9"/>
        </w:rPr>
        <w:t xml:space="preserve"> </w:t>
      </w:r>
      <w:r>
        <w:t>нравственному</w:t>
      </w:r>
      <w:r>
        <w:rPr>
          <w:spacing w:val="3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детей:</w:t>
      </w:r>
      <w:r>
        <w:rPr>
          <w:spacing w:val="11"/>
        </w:rPr>
        <w:t xml:space="preserve"> </w:t>
      </w:r>
      <w:r>
        <w:t>умению</w:t>
      </w:r>
      <w:r>
        <w:rPr>
          <w:spacing w:val="9"/>
        </w:rPr>
        <w:t xml:space="preserve"> </w:t>
      </w:r>
      <w:r>
        <w:t>сопереживать,</w:t>
      </w:r>
    </w:p>
    <w:p w:rsidR="007F575F" w:rsidRDefault="00087242">
      <w:pPr>
        <w:pStyle w:val="a3"/>
        <w:spacing w:before="1"/>
      </w:pPr>
      <w:r>
        <w:t>наблюдать,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них.</w:t>
      </w:r>
    </w:p>
    <w:p w:rsidR="007F575F" w:rsidRDefault="00087242">
      <w:pPr>
        <w:pStyle w:val="3"/>
        <w:spacing w:before="140" w:line="362" w:lineRule="auto"/>
        <w:ind w:right="8194" w:firstLine="540"/>
      </w:pPr>
      <w:r>
        <w:t>Цель и задачи курса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программы:</w:t>
      </w:r>
    </w:p>
    <w:p w:rsidR="007F575F" w:rsidRDefault="00087242">
      <w:pPr>
        <w:pStyle w:val="a3"/>
        <w:spacing w:line="360" w:lineRule="auto"/>
        <w:ind w:right="1511"/>
      </w:pPr>
      <w:r>
        <w:rPr>
          <w:b/>
          <w:i/>
        </w:rPr>
        <w:t>-</w:t>
      </w:r>
      <w:r>
        <w:rPr>
          <w:b/>
          <w:i/>
          <w:spacing w:val="-3"/>
        </w:rPr>
        <w:t xml:space="preserve"> </w:t>
      </w:r>
      <w:r>
        <w:t>художественно-эстетическое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приобретенных</w:t>
      </w:r>
      <w:r>
        <w:rPr>
          <w:spacing w:val="18"/>
        </w:rPr>
        <w:t xml:space="preserve"> </w:t>
      </w:r>
      <w:r>
        <w:t>им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театрально-исполнительских</w:t>
      </w:r>
      <w:r>
        <w:rPr>
          <w:spacing w:val="-1"/>
        </w:rPr>
        <w:t xml:space="preserve"> </w:t>
      </w:r>
      <w:r>
        <w:t>знаний, 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7F575F" w:rsidRDefault="00087242">
      <w:pPr>
        <w:pStyle w:val="a3"/>
        <w:spacing w:line="360" w:lineRule="auto"/>
        <w:ind w:right="1511"/>
      </w:pPr>
      <w:r>
        <w:t>-</w:t>
      </w:r>
      <w:r>
        <w:rPr>
          <w:spacing w:val="15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инициативности,</w:t>
      </w:r>
      <w:r>
        <w:rPr>
          <w:spacing w:val="16"/>
        </w:rPr>
        <w:t xml:space="preserve"> </w:t>
      </w:r>
      <w:r>
        <w:t>эмоциональной</w:t>
      </w:r>
      <w:r>
        <w:rPr>
          <w:spacing w:val="18"/>
        </w:rPr>
        <w:t xml:space="preserve"> </w:t>
      </w:r>
      <w:r>
        <w:t>сферы,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театрализованной деятельности.</w:t>
      </w:r>
    </w:p>
    <w:p w:rsidR="007F575F" w:rsidRDefault="00087242">
      <w:pPr>
        <w:pStyle w:val="a3"/>
        <w:spacing w:line="360" w:lineRule="auto"/>
        <w:ind w:right="1511"/>
      </w:pPr>
      <w:r>
        <w:t>Для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этих</w:t>
      </w:r>
      <w:r>
        <w:rPr>
          <w:spacing w:val="27"/>
        </w:rPr>
        <w:t xml:space="preserve"> </w:t>
      </w:r>
      <w:r>
        <w:t>целей</w:t>
      </w:r>
      <w:r>
        <w:rPr>
          <w:spacing w:val="29"/>
        </w:rPr>
        <w:t xml:space="preserve"> </w:t>
      </w:r>
      <w:r>
        <w:t>необходимы</w:t>
      </w:r>
      <w:r>
        <w:rPr>
          <w:spacing w:val="27"/>
        </w:rPr>
        <w:t xml:space="preserve"> </w:t>
      </w:r>
      <w:r>
        <w:t>занятия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трем</w:t>
      </w:r>
      <w:r>
        <w:rPr>
          <w:spacing w:val="26"/>
        </w:rPr>
        <w:t xml:space="preserve"> </w:t>
      </w:r>
      <w:r>
        <w:t>дисциплинам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актерскому</w:t>
      </w:r>
      <w:r>
        <w:rPr>
          <w:spacing w:val="-57"/>
        </w:rPr>
        <w:t xml:space="preserve"> </w:t>
      </w:r>
      <w:r>
        <w:t>мастерству,</w:t>
      </w:r>
      <w:r>
        <w:rPr>
          <w:spacing w:val="1"/>
        </w:rPr>
        <w:t xml:space="preserve"> </w:t>
      </w:r>
      <w:r>
        <w:t>сценической речи и сценическому</w:t>
      </w:r>
      <w:r>
        <w:rPr>
          <w:spacing w:val="-4"/>
        </w:rPr>
        <w:t xml:space="preserve"> </w:t>
      </w:r>
      <w:r>
        <w:t>движению.</w:t>
      </w:r>
    </w:p>
    <w:p w:rsidR="007F575F" w:rsidRDefault="00087242">
      <w:pPr>
        <w:pStyle w:val="3"/>
      </w:pPr>
      <w:r>
        <w:t>Задачи:</w:t>
      </w:r>
    </w:p>
    <w:p w:rsidR="007F575F" w:rsidRDefault="007F575F">
      <w:p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spacing w:before="73"/>
        <w:ind w:left="749"/>
        <w:rPr>
          <w:b/>
          <w:i/>
          <w:sz w:val="24"/>
        </w:rPr>
      </w:pPr>
      <w:r>
        <w:rPr>
          <w:b/>
          <w:i/>
          <w:sz w:val="24"/>
        </w:rPr>
        <w:lastRenderedPageBreak/>
        <w:t>Образовательные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(предметные)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016"/>
        </w:tabs>
        <w:spacing w:before="135" w:line="360" w:lineRule="auto"/>
        <w:ind w:right="1523" w:firstLine="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спектакли.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4"/>
        </w:tabs>
        <w:ind w:left="833" w:hanging="145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6"/>
        </w:tabs>
        <w:spacing w:before="137"/>
        <w:ind w:left="835" w:hanging="147"/>
        <w:rPr>
          <w:sz w:val="24"/>
        </w:rPr>
      </w:pPr>
      <w:r>
        <w:rPr>
          <w:sz w:val="24"/>
        </w:rPr>
        <w:t>устранение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зажимов;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4"/>
        </w:tabs>
        <w:spacing w:before="139"/>
        <w:ind w:left="833" w:hanging="145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дикции;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48"/>
        </w:tabs>
        <w:spacing w:before="137" w:line="360" w:lineRule="auto"/>
        <w:ind w:right="1524" w:firstLine="0"/>
        <w:jc w:val="both"/>
        <w:rPr>
          <w:sz w:val="24"/>
        </w:rPr>
      </w:pPr>
      <w:r>
        <w:rPr>
          <w:sz w:val="24"/>
        </w:rPr>
        <w:t>Обучение учащихся общим двигательным навыкам: конкретность и точность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и ритмичность;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4"/>
        </w:tabs>
        <w:ind w:left="833" w:hanging="145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956"/>
        </w:tabs>
        <w:spacing w:before="140" w:line="360" w:lineRule="auto"/>
        <w:ind w:right="151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 сложности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спектаклей.</w:t>
      </w:r>
    </w:p>
    <w:p w:rsidR="007F575F" w:rsidRDefault="00087242">
      <w:pPr>
        <w:pStyle w:val="3"/>
        <w:spacing w:before="4"/>
      </w:pPr>
      <w:r>
        <w:t>Личностные: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4"/>
        </w:tabs>
        <w:spacing w:before="134"/>
        <w:ind w:left="83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делу.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4"/>
        </w:tabs>
        <w:spacing w:before="137" w:line="360" w:lineRule="auto"/>
        <w:ind w:right="1526" w:firstLine="0"/>
        <w:rPr>
          <w:sz w:val="24"/>
        </w:rPr>
      </w:pPr>
      <w:r>
        <w:rPr>
          <w:sz w:val="24"/>
        </w:rPr>
        <w:t>воспитание художественного вкуса, творческой инициативы, умения логически мыслить,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работоспособности;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4"/>
        </w:tabs>
        <w:ind w:left="833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самодисциплины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организованности.</w:t>
      </w:r>
    </w:p>
    <w:p w:rsidR="007F575F" w:rsidRDefault="00087242">
      <w:pPr>
        <w:pStyle w:val="3"/>
        <w:spacing w:before="140"/>
      </w:pPr>
      <w:proofErr w:type="spellStart"/>
      <w:r>
        <w:t>Метапредметные</w:t>
      </w:r>
      <w:proofErr w:type="spellEnd"/>
      <w:r>
        <w:t>:</w:t>
      </w:r>
    </w:p>
    <w:p w:rsidR="007F575F" w:rsidRDefault="00087242">
      <w:pPr>
        <w:pStyle w:val="a3"/>
        <w:spacing w:before="136"/>
      </w:pPr>
      <w:r>
        <w:t>•развитие</w:t>
      </w:r>
      <w:r>
        <w:rPr>
          <w:spacing w:val="-5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фантазии,</w:t>
      </w:r>
      <w:r>
        <w:rPr>
          <w:spacing w:val="-3"/>
        </w:rPr>
        <w:t xml:space="preserve"> </w:t>
      </w:r>
      <w:r>
        <w:t>дикции;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34"/>
        </w:tabs>
        <w:spacing w:before="140"/>
        <w:ind w:left="833" w:hanging="1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оратора;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875"/>
        </w:tabs>
        <w:spacing w:before="136" w:line="360" w:lineRule="auto"/>
        <w:ind w:right="1528" w:firstLine="0"/>
        <w:jc w:val="both"/>
        <w:rPr>
          <w:sz w:val="24"/>
        </w:rPr>
      </w:pPr>
      <w:r>
        <w:rPr>
          <w:sz w:val="24"/>
        </w:rPr>
        <w:t>обучение творческому использованию полученных умений и практических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7F575F" w:rsidRDefault="00087242">
      <w:pPr>
        <w:pStyle w:val="a3"/>
        <w:spacing w:line="360" w:lineRule="auto"/>
        <w:ind w:right="1518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систематизированные</w:t>
      </w:r>
      <w:r>
        <w:rPr>
          <w:spacing w:val="1"/>
        </w:rPr>
        <w:t xml:space="preserve"> </w:t>
      </w:r>
      <w:r>
        <w:t>средства и методы театрально-игровой деятельности направлены на развитие речевого</w:t>
      </w:r>
      <w:r>
        <w:rPr>
          <w:spacing w:val="1"/>
        </w:rPr>
        <w:t xml:space="preserve"> </w:t>
      </w:r>
      <w:r>
        <w:t>аппарата, дикции, пластики, фантазии и воображения детей, формирование уверенности в</w:t>
      </w:r>
      <w:r>
        <w:rPr>
          <w:spacing w:val="1"/>
        </w:rPr>
        <w:t xml:space="preserve"> </w:t>
      </w:r>
      <w:r>
        <w:t>себе, а также способствуют эффективному овладению навыками общения, способствуют</w:t>
      </w:r>
      <w:r>
        <w:rPr>
          <w:spacing w:val="1"/>
        </w:rPr>
        <w:t xml:space="preserve"> </w:t>
      </w:r>
      <w:r>
        <w:t>развитию межличностного взаимодействия, помогают детям адаптироваться в обществе.</w:t>
      </w:r>
      <w:r>
        <w:rPr>
          <w:spacing w:val="1"/>
        </w:rPr>
        <w:t xml:space="preserve"> </w:t>
      </w:r>
      <w:r>
        <w:t>Реализуются задачи, ориентированные на</w:t>
      </w:r>
      <w:r>
        <w:rPr>
          <w:spacing w:val="1"/>
        </w:rPr>
        <w:t xml:space="preserve"> </w:t>
      </w:r>
      <w:r>
        <w:t>социализацию и индивидуализацию развития</w:t>
      </w:r>
      <w:r>
        <w:rPr>
          <w:spacing w:val="1"/>
        </w:rPr>
        <w:t xml:space="preserve"> </w:t>
      </w:r>
      <w:r>
        <w:t>личности детей.</w:t>
      </w:r>
    </w:p>
    <w:p w:rsidR="007F575F" w:rsidRDefault="00087242">
      <w:pPr>
        <w:pStyle w:val="a3"/>
        <w:spacing w:before="3" w:line="360" w:lineRule="auto"/>
        <w:ind w:right="1515"/>
        <w:jc w:val="both"/>
      </w:pPr>
      <w:r>
        <w:rPr>
          <w:b/>
          <w:i/>
        </w:rPr>
        <w:t>Отличительной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особенностью </w:t>
      </w:r>
      <w:r>
        <w:t>данной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нейропсихологического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 с опорой на методы двигательной коррекции</w:t>
      </w:r>
      <w:r>
        <w:rPr>
          <w:spacing w:val="1"/>
        </w:rPr>
        <w:t xml:space="preserve"> </w:t>
      </w:r>
      <w:r>
        <w:t>и телесно-ориентированные</w:t>
      </w:r>
      <w:r>
        <w:rPr>
          <w:spacing w:val="1"/>
        </w:rPr>
        <w:t xml:space="preserve"> </w:t>
      </w:r>
      <w:r>
        <w:t>психотехники, зарекомендовавших себя, как эффективный инструмент для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снятием</w:t>
      </w:r>
      <w:r>
        <w:rPr>
          <w:spacing w:val="1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невербальных</w:t>
      </w:r>
      <w:r>
        <w:rPr>
          <w:spacing w:val="27"/>
        </w:rPr>
        <w:t xml:space="preserve"> </w:t>
      </w:r>
      <w:r>
        <w:t>компонентов</w:t>
      </w:r>
      <w:r>
        <w:rPr>
          <w:spacing w:val="28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улучшения</w:t>
      </w:r>
      <w:r>
        <w:rPr>
          <w:spacing w:val="27"/>
        </w:rPr>
        <w:t xml:space="preserve"> </w:t>
      </w:r>
      <w:r>
        <w:t>психического</w:t>
      </w:r>
      <w:r>
        <w:rPr>
          <w:spacing w:val="27"/>
        </w:rPr>
        <w:t xml:space="preserve"> </w:t>
      </w:r>
      <w:r>
        <w:t>самочувствия</w:t>
      </w:r>
      <w:r>
        <w:rPr>
          <w:spacing w:val="27"/>
        </w:rPr>
        <w:t xml:space="preserve"> </w:t>
      </w:r>
      <w:r>
        <w:t>и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tabs>
          <w:tab w:val="left" w:pos="2063"/>
          <w:tab w:val="left" w:pos="2095"/>
          <w:tab w:val="left" w:pos="3469"/>
          <w:tab w:val="left" w:pos="3860"/>
          <w:tab w:val="left" w:pos="4671"/>
          <w:tab w:val="left" w:pos="4795"/>
          <w:tab w:val="left" w:pos="6018"/>
          <w:tab w:val="left" w:pos="6909"/>
          <w:tab w:val="left" w:pos="7510"/>
          <w:tab w:val="left" w:pos="7840"/>
          <w:tab w:val="left" w:pos="8492"/>
          <w:tab w:val="left" w:pos="9213"/>
          <w:tab w:val="left" w:pos="9591"/>
        </w:tabs>
        <w:spacing w:before="68" w:line="360" w:lineRule="auto"/>
        <w:ind w:right="1516"/>
        <w:jc w:val="right"/>
      </w:pPr>
      <w:r>
        <w:lastRenderedPageBreak/>
        <w:t>взаимодействия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людьми.</w:t>
      </w:r>
      <w:r>
        <w:rPr>
          <w:spacing w:val="38"/>
        </w:rPr>
        <w:t xml:space="preserve"> </w:t>
      </w:r>
      <w:r>
        <w:t>Данный</w:t>
      </w:r>
      <w:r>
        <w:rPr>
          <w:spacing w:val="39"/>
        </w:rPr>
        <w:t xml:space="preserve"> </w:t>
      </w:r>
      <w:r>
        <w:t>метод</w:t>
      </w:r>
      <w:r>
        <w:rPr>
          <w:spacing w:val="39"/>
        </w:rPr>
        <w:t xml:space="preserve"> </w:t>
      </w:r>
      <w:r>
        <w:t>опирается</w:t>
      </w:r>
      <w:r>
        <w:rPr>
          <w:spacing w:val="39"/>
        </w:rPr>
        <w:t xml:space="preserve"> </w:t>
      </w:r>
      <w:r>
        <w:t>на</w:t>
      </w:r>
      <w:r>
        <w:tab/>
        <w:t>Метод</w:t>
      </w:r>
      <w:r>
        <w:rPr>
          <w:spacing w:val="33"/>
        </w:rPr>
        <w:t xml:space="preserve"> </w:t>
      </w:r>
      <w:r>
        <w:t>замещающего</w:t>
      </w:r>
      <w:r>
        <w:rPr>
          <w:spacing w:val="-57"/>
        </w:rPr>
        <w:t xml:space="preserve"> </w:t>
      </w:r>
      <w:r>
        <w:t>онтогенеза,</w:t>
      </w:r>
      <w:r>
        <w:tab/>
      </w:r>
      <w:r>
        <w:tab/>
        <w:t>созданного</w:t>
      </w:r>
      <w:r>
        <w:tab/>
        <w:t>известным</w:t>
      </w:r>
      <w:r>
        <w:tab/>
      </w:r>
      <w:r>
        <w:tab/>
      </w:r>
      <w:proofErr w:type="spellStart"/>
      <w:r>
        <w:t>нейропсихологом</w:t>
      </w:r>
      <w:proofErr w:type="spellEnd"/>
      <w:r>
        <w:t>,</w:t>
      </w:r>
      <w:r>
        <w:tab/>
        <w:t>профессором</w:t>
      </w:r>
      <w:r>
        <w:tab/>
        <w:t>МГППУ</w:t>
      </w:r>
      <w:r>
        <w:tab/>
        <w:t>А.В.</w:t>
      </w:r>
      <w:r>
        <w:rPr>
          <w:spacing w:val="-57"/>
        </w:rPr>
        <w:t xml:space="preserve"> </w:t>
      </w:r>
      <w:r>
        <w:t>Семенович</w:t>
      </w:r>
      <w:proofErr w:type="gramStart"/>
      <w:r>
        <w:t>.</w:t>
      </w:r>
      <w:proofErr w:type="gramEnd"/>
      <w:r>
        <w:rPr>
          <w:spacing w:val="27"/>
        </w:rPr>
        <w:t xml:space="preserve"> </w:t>
      </w:r>
      <w:r>
        <w:t>(</w:t>
      </w:r>
      <w:proofErr w:type="gramStart"/>
      <w:r>
        <w:t>п</w:t>
      </w:r>
      <w:proofErr w:type="gramEnd"/>
      <w:r>
        <w:t>едагог</w:t>
      </w:r>
      <w:r>
        <w:rPr>
          <w:spacing w:val="30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соответствующие</w:t>
      </w:r>
      <w:r>
        <w:rPr>
          <w:spacing w:val="27"/>
        </w:rPr>
        <w:t xml:space="preserve"> </w:t>
      </w:r>
      <w:r>
        <w:t>документы,</w:t>
      </w:r>
      <w:r>
        <w:rPr>
          <w:spacing w:val="28"/>
        </w:rPr>
        <w:t xml:space="preserve"> </w:t>
      </w:r>
      <w:r>
        <w:t>подтверждающие</w:t>
      </w:r>
      <w:r>
        <w:rPr>
          <w:spacing w:val="27"/>
        </w:rPr>
        <w:t xml:space="preserve"> </w:t>
      </w:r>
      <w:r>
        <w:t>право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данный</w:t>
      </w:r>
      <w:r>
        <w:rPr>
          <w:spacing w:val="20"/>
        </w:rPr>
        <w:t xml:space="preserve"> </w:t>
      </w:r>
      <w:r>
        <w:t>вид</w:t>
      </w:r>
      <w:r>
        <w:rPr>
          <w:spacing w:val="20"/>
        </w:rPr>
        <w:t xml:space="preserve"> </w:t>
      </w:r>
      <w:r>
        <w:t>деятельности:</w:t>
      </w:r>
      <w:r>
        <w:rPr>
          <w:spacing w:val="20"/>
        </w:rPr>
        <w:t xml:space="preserve"> </w:t>
      </w:r>
      <w:r>
        <w:t>диплом</w:t>
      </w:r>
      <w:r>
        <w:rPr>
          <w:spacing w:val="17"/>
        </w:rPr>
        <w:t xml:space="preserve"> </w:t>
      </w:r>
      <w:r>
        <w:t>клинического</w:t>
      </w:r>
      <w:r>
        <w:rPr>
          <w:spacing w:val="19"/>
        </w:rPr>
        <w:t xml:space="preserve"> </w:t>
      </w:r>
      <w:r>
        <w:t>психолога,</w:t>
      </w:r>
      <w:r>
        <w:rPr>
          <w:spacing w:val="20"/>
        </w:rPr>
        <w:t xml:space="preserve"> </w:t>
      </w:r>
      <w:r>
        <w:t>диплом</w:t>
      </w:r>
      <w:r>
        <w:rPr>
          <w:spacing w:val="16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t>замещающего</w:t>
      </w:r>
      <w:r>
        <w:rPr>
          <w:spacing w:val="-4"/>
        </w:rPr>
        <w:t xml:space="preserve"> </w:t>
      </w:r>
      <w:r>
        <w:t>онтогенеза).</w:t>
      </w:r>
      <w:r>
        <w:rPr>
          <w:spacing w:val="54"/>
        </w:rPr>
        <w:t xml:space="preserve"> </w:t>
      </w:r>
      <w:r>
        <w:t>Вышеназванные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занятии.</w:t>
      </w:r>
      <w:r>
        <w:rPr>
          <w:spacing w:val="-5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отступает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том,</w:t>
      </w:r>
      <w:r>
        <w:rPr>
          <w:spacing w:val="38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помочь</w:t>
      </w:r>
      <w:r>
        <w:rPr>
          <w:spacing w:val="40"/>
        </w:rPr>
        <w:t xml:space="preserve"> </w:t>
      </w:r>
      <w:r>
        <w:t>несамостоятельному</w:t>
      </w:r>
      <w:r>
        <w:rPr>
          <w:spacing w:val="33"/>
        </w:rPr>
        <w:t xml:space="preserve"> </w:t>
      </w:r>
      <w:r>
        <w:t>стать</w:t>
      </w:r>
      <w:r>
        <w:rPr>
          <w:spacing w:val="39"/>
        </w:rPr>
        <w:t xml:space="preserve"> </w:t>
      </w:r>
      <w:r>
        <w:t>самостоятельным,</w:t>
      </w:r>
      <w:r>
        <w:rPr>
          <w:spacing w:val="38"/>
        </w:rPr>
        <w:t xml:space="preserve"> </w:t>
      </w:r>
      <w:r>
        <w:t>научить</w:t>
      </w:r>
      <w:r>
        <w:rPr>
          <w:spacing w:val="-57"/>
        </w:rPr>
        <w:t xml:space="preserve"> </w:t>
      </w:r>
      <w:proofErr w:type="gramStart"/>
      <w:r>
        <w:t>адекватно</w:t>
      </w:r>
      <w:proofErr w:type="gramEnd"/>
      <w:r>
        <w:tab/>
        <w:t>воспринимать</w:t>
      </w:r>
      <w:r>
        <w:tab/>
        <w:t>мир,</w:t>
      </w:r>
      <w:r>
        <w:tab/>
        <w:t>развивать</w:t>
      </w:r>
      <w:r>
        <w:tab/>
        <w:t>творческие</w:t>
      </w:r>
      <w:r>
        <w:tab/>
        <w:t>способности,</w:t>
      </w:r>
      <w:r>
        <w:tab/>
        <w:t>обучить</w:t>
      </w:r>
      <w:r>
        <w:rPr>
          <w:spacing w:val="-57"/>
        </w:rPr>
        <w:t xml:space="preserve"> </w:t>
      </w:r>
      <w:r>
        <w:rPr>
          <w:spacing w:val="-1"/>
        </w:rPr>
        <w:t>эмоциональности</w:t>
      </w:r>
      <w:r>
        <w:rPr>
          <w:spacing w:val="-14"/>
        </w:rPr>
        <w:t xml:space="preserve"> </w:t>
      </w:r>
      <w:r>
        <w:rPr>
          <w:spacing w:val="-1"/>
        </w:rPr>
        <w:t>творчества,</w:t>
      </w:r>
      <w:r>
        <w:rPr>
          <w:spacing w:val="-13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искреннего</w:t>
      </w:r>
      <w:r>
        <w:rPr>
          <w:spacing w:val="-14"/>
        </w:rPr>
        <w:t xml:space="preserve"> </w:t>
      </w:r>
      <w:r>
        <w:t>самовыражения.</w:t>
      </w:r>
      <w:r>
        <w:rPr>
          <w:spacing w:val="-12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профессиональным</w:t>
      </w:r>
      <w:r>
        <w:rPr>
          <w:spacing w:val="-7"/>
        </w:rPr>
        <w:t xml:space="preserve"> </w:t>
      </w:r>
      <w:r>
        <w:t>навыкам</w:t>
      </w:r>
      <w:r>
        <w:rPr>
          <w:spacing w:val="-6"/>
        </w:rPr>
        <w:t xml:space="preserve"> </w:t>
      </w:r>
      <w:r>
        <w:t>остается,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уходит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план.</w:t>
      </w:r>
    </w:p>
    <w:p w:rsidR="007F575F" w:rsidRDefault="00087242">
      <w:pPr>
        <w:pStyle w:val="2"/>
        <w:spacing w:before="2"/>
        <w:jc w:val="both"/>
        <w:rPr>
          <w:b w:val="0"/>
        </w:rPr>
      </w:pP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 ОСВОЕНИЯ</w:t>
      </w:r>
      <w:r>
        <w:rPr>
          <w:spacing w:val="-3"/>
        </w:rPr>
        <w:t xml:space="preserve"> </w:t>
      </w:r>
      <w:r>
        <w:t>ПРОГРАММЫ</w:t>
      </w:r>
      <w:r>
        <w:rPr>
          <w:b w:val="0"/>
        </w:rPr>
        <w:t>.</w:t>
      </w:r>
    </w:p>
    <w:p w:rsidR="007F575F" w:rsidRDefault="00087242">
      <w:pPr>
        <w:spacing w:before="139"/>
        <w:ind w:left="68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рассчитана на</w:t>
      </w:r>
      <w:r>
        <w:rPr>
          <w:spacing w:val="58"/>
          <w:sz w:val="24"/>
        </w:rPr>
        <w:t xml:space="preserve"> 103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очной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форме</w:t>
      </w:r>
      <w:r>
        <w:rPr>
          <w:sz w:val="24"/>
        </w:rPr>
        <w:t>.</w:t>
      </w:r>
    </w:p>
    <w:p w:rsidR="007F575F" w:rsidRDefault="00087242">
      <w:pPr>
        <w:pStyle w:val="a3"/>
        <w:spacing w:before="137" w:line="360" w:lineRule="auto"/>
        <w:ind w:right="1517"/>
        <w:jc w:val="both"/>
      </w:pPr>
      <w:r>
        <w:rPr>
          <w:b/>
          <w:i/>
        </w:rPr>
        <w:t>Режим,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периодичность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продолжительность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занятий</w:t>
      </w:r>
      <w:r>
        <w:t>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учебный процесс</w:t>
      </w:r>
      <w:r>
        <w:rPr>
          <w:spacing w:val="1"/>
        </w:rPr>
        <w:t xml:space="preserve"> </w:t>
      </w:r>
      <w:r>
        <w:t>организован следующим образом:</w:t>
      </w:r>
      <w:r>
        <w:rPr>
          <w:spacing w:val="1"/>
        </w:rPr>
        <w:t xml:space="preserve"> </w:t>
      </w:r>
      <w:r>
        <w:t>групповые очные учебные</w:t>
      </w:r>
      <w:r>
        <w:rPr>
          <w:spacing w:val="-57"/>
        </w:rPr>
        <w:t xml:space="preserve"> </w:t>
      </w:r>
      <w:r>
        <w:t>занятия проводятся по 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два раза в неделю.</w:t>
      </w:r>
      <w:r>
        <w:rPr>
          <w:spacing w:val="60"/>
        </w:rPr>
        <w:t xml:space="preserve"> </w:t>
      </w:r>
      <w:r>
        <w:t>Итого 103</w:t>
      </w:r>
      <w:r>
        <w:rPr>
          <w:b/>
        </w:rPr>
        <w:t xml:space="preserve"> </w:t>
      </w:r>
      <w:r>
        <w:t>часа в год,</w:t>
      </w:r>
      <w:r>
        <w:rPr>
          <w:spacing w:val="60"/>
        </w:rPr>
        <w:t xml:space="preserve"> </w:t>
      </w:r>
      <w:r>
        <w:t>включающих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теоретические,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театров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репетиции</w:t>
      </w:r>
      <w:r>
        <w:rPr>
          <w:spacing w:val="3"/>
        </w:rPr>
        <w:t xml:space="preserve"> </w:t>
      </w:r>
      <w:r>
        <w:t>спектаклей.</w:t>
      </w:r>
    </w:p>
    <w:p w:rsidR="007F575F" w:rsidRDefault="00087242">
      <w:pPr>
        <w:pStyle w:val="3"/>
        <w:ind w:left="1050"/>
        <w:jc w:val="both"/>
      </w:pPr>
      <w:r>
        <w:t>Адресат</w:t>
      </w:r>
      <w:r>
        <w:rPr>
          <w:spacing w:val="-4"/>
        </w:rPr>
        <w:t xml:space="preserve"> </w:t>
      </w:r>
      <w:r>
        <w:t>программы.</w:t>
      </w:r>
    </w:p>
    <w:p w:rsidR="007F575F" w:rsidRDefault="00087242">
      <w:pPr>
        <w:pStyle w:val="a3"/>
        <w:spacing w:before="140" w:line="360" w:lineRule="auto"/>
        <w:ind w:right="1517"/>
        <w:jc w:val="both"/>
      </w:pPr>
      <w:r>
        <w:t>Для сплочения коллектива при подготовке к спектаклям задействуются все участники</w:t>
      </w:r>
      <w:r>
        <w:rPr>
          <w:spacing w:val="1"/>
        </w:rPr>
        <w:t xml:space="preserve"> </w:t>
      </w:r>
      <w:r>
        <w:t>студии.</w:t>
      </w:r>
    </w:p>
    <w:p w:rsidR="007F575F" w:rsidRDefault="00087242">
      <w:pPr>
        <w:pStyle w:val="a3"/>
        <w:spacing w:line="360" w:lineRule="auto"/>
        <w:ind w:right="1520" w:firstLine="184"/>
        <w:jc w:val="both"/>
      </w:pPr>
      <w:r>
        <w:t>«Артист»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     языком,     понятиями     и     категориями;     получение     навыков</w:t>
      </w:r>
      <w:r>
        <w:rPr>
          <w:spacing w:val="1"/>
        </w:rPr>
        <w:t xml:space="preserve"> </w:t>
      </w:r>
      <w:r>
        <w:t>по самостоятельному обеспечению технического процесса выпуска спектакля, бутафории,</w:t>
      </w:r>
      <w:r>
        <w:rPr>
          <w:spacing w:val="-57"/>
        </w:rPr>
        <w:t xml:space="preserve"> </w:t>
      </w:r>
      <w:r>
        <w:rPr>
          <w:spacing w:val="-1"/>
        </w:rPr>
        <w:t>гриму;</w:t>
      </w:r>
      <w:r>
        <w:rPr>
          <w:spacing w:val="-8"/>
        </w:rPr>
        <w:t xml:space="preserve"> </w:t>
      </w:r>
      <w:r>
        <w:rPr>
          <w:spacing w:val="-1"/>
        </w:rPr>
        <w:t>учится</w:t>
      </w:r>
      <w:r>
        <w:rPr>
          <w:spacing w:val="-13"/>
        </w:rPr>
        <w:t xml:space="preserve"> </w:t>
      </w:r>
      <w:r>
        <w:rPr>
          <w:spacing w:val="-1"/>
        </w:rPr>
        <w:t>чувствовать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передавать</w:t>
      </w:r>
      <w:r>
        <w:rPr>
          <w:spacing w:val="-11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форме,</w:t>
      </w:r>
      <w:r>
        <w:rPr>
          <w:spacing w:val="-12"/>
        </w:rPr>
        <w:t xml:space="preserve"> </w:t>
      </w:r>
      <w:r>
        <w:t>присущей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доступной</w:t>
      </w:r>
      <w:r>
        <w:rPr>
          <w:spacing w:val="-12"/>
        </w:rPr>
        <w:t xml:space="preserve"> </w:t>
      </w:r>
      <w:r>
        <w:t>данной</w:t>
      </w:r>
      <w:r>
        <w:rPr>
          <w:spacing w:val="-58"/>
        </w:rPr>
        <w:t xml:space="preserve"> </w:t>
      </w:r>
      <w:r>
        <w:t>индивидуальности.</w:t>
      </w:r>
    </w:p>
    <w:p w:rsidR="007F575F" w:rsidRDefault="00087242">
      <w:pPr>
        <w:pStyle w:val="a3"/>
        <w:spacing w:line="360" w:lineRule="auto"/>
        <w:ind w:right="1516" w:firstLine="112"/>
        <w:jc w:val="both"/>
      </w:pPr>
      <w:r>
        <w:t>Ребята</w:t>
      </w:r>
      <w:r>
        <w:rPr>
          <w:spacing w:val="-7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партнером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вымысла,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этюдному</w:t>
      </w:r>
      <w:r>
        <w:rPr>
          <w:spacing w:val="-58"/>
        </w:rPr>
        <w:t xml:space="preserve"> </w:t>
      </w:r>
      <w:r>
        <w:rPr>
          <w:spacing w:val="-1"/>
        </w:rPr>
        <w:t>методу,</w:t>
      </w:r>
      <w:r>
        <w:rPr>
          <w:spacing w:val="-13"/>
        </w:rPr>
        <w:t xml:space="preserve"> </w:t>
      </w:r>
      <w:r>
        <w:rPr>
          <w:spacing w:val="-1"/>
        </w:rPr>
        <w:t>знакомятся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понятием</w:t>
      </w:r>
      <w:r>
        <w:rPr>
          <w:spacing w:val="-10"/>
        </w:rPr>
        <w:t xml:space="preserve"> </w:t>
      </w:r>
      <w:r>
        <w:t>«я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предлагаемых</w:t>
      </w:r>
      <w:r>
        <w:rPr>
          <w:spacing w:val="-13"/>
        </w:rPr>
        <w:t xml:space="preserve"> </w:t>
      </w:r>
      <w:r>
        <w:t>обстоятельствах».</w:t>
      </w:r>
      <w:r>
        <w:rPr>
          <w:spacing w:val="-14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«строить»</w:t>
      </w:r>
      <w:r>
        <w:rPr>
          <w:spacing w:val="-20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сценический</w:t>
      </w:r>
      <w:r>
        <w:rPr>
          <w:spacing w:val="1"/>
        </w:rPr>
        <w:t xml:space="preserve"> </w:t>
      </w:r>
      <w:r>
        <w:t>образ, 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углублением полученных навыков и умений и с целью создания в конце курса</w:t>
      </w:r>
      <w:r>
        <w:rPr>
          <w:spacing w:val="1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работой над</w:t>
      </w:r>
      <w:r>
        <w:rPr>
          <w:spacing w:val="-1"/>
        </w:rPr>
        <w:t xml:space="preserve"> </w:t>
      </w:r>
      <w:r>
        <w:t>ролью и</w:t>
      </w:r>
      <w:r>
        <w:rPr>
          <w:spacing w:val="-2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 выпускному</w:t>
      </w:r>
      <w:r>
        <w:rPr>
          <w:spacing w:val="-3"/>
        </w:rPr>
        <w:t xml:space="preserve"> </w:t>
      </w:r>
      <w:r>
        <w:t>спектаклю.</w:t>
      </w:r>
    </w:p>
    <w:p w:rsidR="007F575F" w:rsidRDefault="00087242">
      <w:pPr>
        <w:pStyle w:val="a3"/>
        <w:spacing w:before="1" w:line="360" w:lineRule="auto"/>
        <w:ind w:right="1521" w:firstLine="480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выпускной</w:t>
      </w:r>
      <w:r>
        <w:rPr>
          <w:spacing w:val="-10"/>
        </w:rPr>
        <w:t xml:space="preserve"> </w:t>
      </w:r>
      <w:r>
        <w:t>спектакль,</w:t>
      </w:r>
      <w:r>
        <w:rPr>
          <w:spacing w:val="-10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становится</w:t>
      </w:r>
      <w:r>
        <w:rPr>
          <w:spacing w:val="-10"/>
        </w:rPr>
        <w:t xml:space="preserve"> </w:t>
      </w:r>
      <w:r>
        <w:t>репертуарным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театральной</w:t>
      </w:r>
      <w:r>
        <w:rPr>
          <w:spacing w:val="-10"/>
        </w:rPr>
        <w:t xml:space="preserve"> </w:t>
      </w:r>
      <w:r>
        <w:t>студии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театральных конкурсах</w:t>
      </w:r>
      <w:r>
        <w:rPr>
          <w:spacing w:val="2"/>
        </w:rPr>
        <w:t xml:space="preserve"> </w:t>
      </w:r>
      <w:r>
        <w:t>и фестивалях</w:t>
      </w:r>
    </w:p>
    <w:p w:rsidR="007F575F" w:rsidRDefault="00087242">
      <w:pPr>
        <w:pStyle w:val="2"/>
        <w:spacing w:before="3"/>
        <w:jc w:val="both"/>
      </w:pPr>
      <w:r>
        <w:t>ФОРМА</w:t>
      </w:r>
      <w:r>
        <w:rPr>
          <w:spacing w:val="-2"/>
        </w:rPr>
        <w:t xml:space="preserve"> </w:t>
      </w:r>
      <w:r>
        <w:t>ПРОВЕДЕНИЯ</w:t>
      </w:r>
      <w:r>
        <w:rPr>
          <w:spacing w:val="59"/>
        </w:rPr>
        <w:t xml:space="preserve"> </w:t>
      </w:r>
      <w:r>
        <w:t>ЗАНЯТИЙ</w:t>
      </w:r>
    </w:p>
    <w:p w:rsidR="007F575F" w:rsidRDefault="00087242">
      <w:pPr>
        <w:pStyle w:val="a3"/>
        <w:spacing w:before="135"/>
        <w:jc w:val="both"/>
      </w:pP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форме.</w:t>
      </w:r>
    </w:p>
    <w:p w:rsidR="007F575F" w:rsidRDefault="00087242">
      <w:pPr>
        <w:spacing w:before="137"/>
        <w:ind w:left="749"/>
        <w:jc w:val="both"/>
        <w:rPr>
          <w:b/>
          <w:i/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результаты.</w:t>
      </w:r>
    </w:p>
    <w:p w:rsidR="007F575F" w:rsidRDefault="007F575F">
      <w:pPr>
        <w:jc w:val="both"/>
        <w:rPr>
          <w:sz w:val="24"/>
        </w:r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2"/>
        <w:spacing w:before="73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F575F" w:rsidRDefault="00087242">
      <w:pPr>
        <w:spacing w:before="135"/>
        <w:ind w:left="1258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учащийся:</w:t>
      </w:r>
    </w:p>
    <w:p w:rsidR="007F575F" w:rsidRDefault="00087242">
      <w:pPr>
        <w:spacing w:before="137"/>
        <w:ind w:left="1258"/>
        <w:rPr>
          <w:i/>
          <w:sz w:val="24"/>
        </w:rPr>
      </w:pPr>
      <w:r>
        <w:rPr>
          <w:i/>
          <w:sz w:val="24"/>
        </w:rPr>
        <w:t>Знает: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829"/>
          <w:tab w:val="left" w:pos="1831"/>
        </w:tabs>
        <w:spacing w:before="139"/>
        <w:ind w:hanging="421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829"/>
          <w:tab w:val="left" w:pos="1831"/>
        </w:tabs>
        <w:spacing w:before="137"/>
        <w:ind w:hanging="42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существуют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9"/>
        <w:ind w:left="1770"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7"/>
        <w:ind w:left="1770" w:hanging="361"/>
        <w:rPr>
          <w:sz w:val="24"/>
        </w:rPr>
      </w:pPr>
      <w:r>
        <w:rPr>
          <w:sz w:val="24"/>
        </w:rPr>
        <w:t>Театральную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9"/>
        <w:ind w:left="1770" w:hanging="361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этюда</w:t>
      </w:r>
    </w:p>
    <w:p w:rsidR="007F575F" w:rsidRDefault="00087242">
      <w:pPr>
        <w:spacing w:before="137"/>
        <w:ind w:left="1050"/>
        <w:rPr>
          <w:i/>
          <w:sz w:val="24"/>
        </w:rPr>
      </w:pPr>
      <w:r>
        <w:rPr>
          <w:i/>
          <w:sz w:val="24"/>
        </w:rPr>
        <w:t>Имеет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понятия: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40"/>
        <w:ind w:left="1770" w:hanging="361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сцены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7"/>
        <w:ind w:left="1770" w:hanging="361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сцены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9"/>
        <w:ind w:left="1770" w:hanging="36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сцене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зале</w:t>
      </w:r>
    </w:p>
    <w:p w:rsidR="007F575F" w:rsidRDefault="00087242">
      <w:pPr>
        <w:spacing w:before="137"/>
        <w:ind w:left="1170"/>
        <w:rPr>
          <w:i/>
          <w:sz w:val="24"/>
        </w:rPr>
      </w:pPr>
      <w:r>
        <w:rPr>
          <w:i/>
          <w:sz w:val="24"/>
        </w:rPr>
        <w:t>Умеет: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9"/>
        <w:ind w:left="1770" w:hanging="361"/>
        <w:rPr>
          <w:sz w:val="24"/>
        </w:rPr>
      </w:pPr>
      <w:r>
        <w:rPr>
          <w:sz w:val="24"/>
        </w:rPr>
        <w:t>направлять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руслу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7"/>
        <w:ind w:left="1770" w:hanging="361"/>
        <w:rPr>
          <w:sz w:val="24"/>
        </w:rPr>
      </w:pPr>
      <w:r>
        <w:rPr>
          <w:sz w:val="24"/>
        </w:rPr>
        <w:t>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мыслить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9"/>
        <w:ind w:left="1770" w:hanging="361"/>
        <w:rPr>
          <w:sz w:val="24"/>
        </w:rPr>
      </w:pPr>
      <w:r>
        <w:rPr>
          <w:sz w:val="24"/>
        </w:rPr>
        <w:t>концентрировать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7"/>
        <w:ind w:left="1770" w:hanging="361"/>
        <w:rPr>
          <w:sz w:val="24"/>
        </w:rPr>
      </w:pPr>
      <w:r>
        <w:rPr>
          <w:sz w:val="24"/>
        </w:rPr>
        <w:t>ощущать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</w:p>
    <w:p w:rsidR="007F575F" w:rsidRDefault="00087242">
      <w:pPr>
        <w:spacing w:before="139"/>
        <w:ind w:left="1170"/>
        <w:rPr>
          <w:i/>
          <w:sz w:val="24"/>
        </w:rPr>
      </w:pPr>
      <w:r>
        <w:rPr>
          <w:i/>
          <w:sz w:val="24"/>
        </w:rPr>
        <w:t>Приобретает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навыки: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7"/>
        <w:ind w:left="1770" w:hanging="361"/>
        <w:rPr>
          <w:sz w:val="24"/>
        </w:rPr>
      </w:pP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9"/>
        <w:ind w:left="1770" w:hanging="361"/>
        <w:rPr>
          <w:sz w:val="24"/>
        </w:rPr>
      </w:pPr>
      <w:r>
        <w:rPr>
          <w:sz w:val="24"/>
        </w:rPr>
        <w:t>элементарного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актёрского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69"/>
          <w:tab w:val="left" w:pos="1771"/>
        </w:tabs>
        <w:spacing w:before="137"/>
        <w:ind w:left="1770" w:hanging="361"/>
        <w:rPr>
          <w:sz w:val="24"/>
        </w:rPr>
      </w:pPr>
      <w:r>
        <w:rPr>
          <w:sz w:val="24"/>
        </w:rPr>
        <w:t>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71"/>
        </w:tabs>
        <w:spacing w:before="140"/>
        <w:ind w:left="1770" w:hanging="361"/>
        <w:jc w:val="both"/>
        <w:rPr>
          <w:sz w:val="24"/>
        </w:rPr>
      </w:pPr>
      <w:r>
        <w:rPr>
          <w:sz w:val="24"/>
        </w:rPr>
        <w:t>адекватного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раздражители</w:t>
      </w:r>
    </w:p>
    <w:p w:rsidR="007F575F" w:rsidRDefault="00087242">
      <w:pPr>
        <w:pStyle w:val="a6"/>
        <w:numPr>
          <w:ilvl w:val="1"/>
          <w:numId w:val="1"/>
        </w:numPr>
        <w:tabs>
          <w:tab w:val="left" w:pos="1771"/>
        </w:tabs>
        <w:spacing w:before="136"/>
        <w:ind w:left="1770" w:hanging="361"/>
        <w:jc w:val="both"/>
        <w:rPr>
          <w:sz w:val="24"/>
        </w:rPr>
      </w:pP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</w:p>
    <w:p w:rsidR="007F575F" w:rsidRDefault="00087242">
      <w:pPr>
        <w:pStyle w:val="a3"/>
        <w:spacing w:before="140" w:line="360" w:lineRule="auto"/>
        <w:ind w:right="1521" w:firstLine="842"/>
        <w:jc w:val="both"/>
      </w:pPr>
      <w:r>
        <w:t>А так же избавляется от излишней стеснительности, боязни общества, комплекса</w:t>
      </w:r>
      <w:r>
        <w:rPr>
          <w:spacing w:val="1"/>
        </w:rPr>
        <w:t xml:space="preserve"> </w:t>
      </w:r>
      <w:r>
        <w:t>"взгляда со стороны", приобретает общительность, открытость, бережное отношение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ответственность</w:t>
      </w:r>
      <w:r>
        <w:rPr>
          <w:spacing w:val="1"/>
        </w:rPr>
        <w:t xml:space="preserve"> </w:t>
      </w:r>
      <w:r>
        <w:t>перед коллективом.</w:t>
      </w:r>
    </w:p>
    <w:p w:rsidR="007F575F" w:rsidRDefault="00087242">
      <w:pPr>
        <w:pStyle w:val="2"/>
        <w:spacing w:line="275" w:lineRule="exact"/>
      </w:pPr>
      <w:r>
        <w:rPr>
          <w:b w:val="0"/>
        </w:rPr>
        <w:t>М</w:t>
      </w:r>
      <w:r>
        <w:t>ЕТАПРЕДМЕТНЫЕ</w:t>
      </w:r>
      <w:r>
        <w:rPr>
          <w:spacing w:val="-5"/>
        </w:rPr>
        <w:t xml:space="preserve"> </w:t>
      </w:r>
      <w:r>
        <w:t>РЕЗУЛЬТАТЫ</w:t>
      </w:r>
    </w:p>
    <w:p w:rsidR="007F575F" w:rsidRDefault="00087242">
      <w:pPr>
        <w:pStyle w:val="3"/>
        <w:spacing w:before="144"/>
      </w:pPr>
      <w:r>
        <w:t>Регулятивные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196"/>
          <w:tab w:val="left" w:pos="1197"/>
        </w:tabs>
        <w:spacing w:before="132" w:line="360" w:lineRule="auto"/>
        <w:ind w:right="3267" w:firstLine="0"/>
        <w:rPr>
          <w:sz w:val="24"/>
        </w:rPr>
      </w:pPr>
      <w:r>
        <w:rPr>
          <w:sz w:val="24"/>
        </w:rPr>
        <w:t>умение организовать свое рабочее место под руководством педагога;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193"/>
          <w:tab w:val="left" w:pos="1195"/>
        </w:tabs>
        <w:ind w:left="1194" w:hanging="506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196"/>
          <w:tab w:val="left" w:pos="1197"/>
        </w:tabs>
        <w:spacing w:before="139"/>
        <w:ind w:left="1196" w:hanging="508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работу.</w:t>
      </w:r>
    </w:p>
    <w:p w:rsidR="007F575F" w:rsidRDefault="00087242">
      <w:pPr>
        <w:pStyle w:val="3"/>
        <w:spacing w:before="142"/>
      </w:pPr>
      <w:r>
        <w:t>Познавательные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313"/>
          <w:tab w:val="left" w:pos="1315"/>
        </w:tabs>
        <w:spacing w:before="134"/>
        <w:ind w:left="1314" w:hanging="626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(актер,</w:t>
      </w:r>
      <w:r>
        <w:rPr>
          <w:spacing w:val="-2"/>
          <w:sz w:val="24"/>
        </w:rPr>
        <w:t xml:space="preserve"> </w:t>
      </w:r>
      <w:r>
        <w:rPr>
          <w:sz w:val="24"/>
        </w:rPr>
        <w:t>гример,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костюмер,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декоратор,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режиссер);</w:t>
      </w:r>
    </w:p>
    <w:p w:rsidR="007F575F" w:rsidRDefault="007F575F">
      <w:pPr>
        <w:rPr>
          <w:sz w:val="24"/>
        </w:r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6"/>
        <w:numPr>
          <w:ilvl w:val="0"/>
          <w:numId w:val="1"/>
        </w:numPr>
        <w:tabs>
          <w:tab w:val="left" w:pos="1345"/>
          <w:tab w:val="left" w:pos="1346"/>
        </w:tabs>
        <w:spacing w:before="68" w:line="362" w:lineRule="auto"/>
        <w:ind w:right="1525" w:firstLine="0"/>
        <w:rPr>
          <w:sz w:val="24"/>
        </w:rPr>
      </w:pPr>
      <w:r>
        <w:rPr>
          <w:sz w:val="24"/>
        </w:rPr>
        <w:lastRenderedPageBreak/>
        <w:t>чувствовать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32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персонажами;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3"/>
          <w:tab w:val="left" w:pos="1255"/>
        </w:tabs>
        <w:spacing w:line="271" w:lineRule="exact"/>
        <w:ind w:left="1254" w:hanging="566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3"/>
          <w:tab w:val="left" w:pos="1255"/>
        </w:tabs>
        <w:spacing w:before="140"/>
        <w:ind w:left="1254" w:hanging="566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 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театра.</w:t>
      </w:r>
    </w:p>
    <w:p w:rsidR="007F575F" w:rsidRDefault="00087242">
      <w:pPr>
        <w:pStyle w:val="3"/>
        <w:spacing w:before="141"/>
      </w:pPr>
      <w:r>
        <w:t>Коммуникативные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6"/>
          <w:tab w:val="left" w:pos="1257"/>
        </w:tabs>
        <w:spacing w:before="135"/>
        <w:ind w:left="1256" w:hanging="56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136"/>
          <w:tab w:val="left" w:pos="1137"/>
        </w:tabs>
        <w:spacing w:before="137" w:line="360" w:lineRule="auto"/>
        <w:ind w:right="1522" w:firstLine="0"/>
        <w:rPr>
          <w:sz w:val="24"/>
        </w:rPr>
      </w:pPr>
      <w:r>
        <w:rPr>
          <w:sz w:val="24"/>
        </w:rPr>
        <w:t>участие в коллективном обсуждении проблем, сотрудничество с группой сверстников,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6"/>
          <w:tab w:val="left" w:pos="1257"/>
        </w:tabs>
        <w:ind w:left="1256" w:hanging="56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3"/>
          <w:tab w:val="left" w:pos="1255"/>
        </w:tabs>
        <w:spacing w:before="139"/>
        <w:ind w:left="1254" w:hanging="566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затруднения.</w:t>
      </w:r>
    </w:p>
    <w:p w:rsidR="007F575F" w:rsidRDefault="00087242">
      <w:pPr>
        <w:spacing w:before="142"/>
        <w:ind w:left="689"/>
        <w:rPr>
          <w:b/>
          <w:sz w:val="24"/>
        </w:rPr>
      </w:pPr>
      <w:r>
        <w:rPr>
          <w:b/>
          <w:sz w:val="24"/>
          <w:u w:val="thick"/>
        </w:rPr>
        <w:t>Личностные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6"/>
          <w:tab w:val="left" w:pos="1257"/>
        </w:tabs>
        <w:spacing w:before="134"/>
        <w:ind w:left="1256" w:hanging="56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3"/>
          <w:tab w:val="left" w:pos="1255"/>
        </w:tabs>
        <w:spacing w:before="137"/>
        <w:ind w:left="1254" w:hanging="566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поступки;</w:t>
      </w:r>
    </w:p>
    <w:p w:rsidR="007F575F" w:rsidRDefault="00087242">
      <w:pPr>
        <w:pStyle w:val="a6"/>
        <w:numPr>
          <w:ilvl w:val="0"/>
          <w:numId w:val="1"/>
        </w:numPr>
        <w:tabs>
          <w:tab w:val="left" w:pos="1256"/>
          <w:tab w:val="left" w:pos="1257"/>
        </w:tabs>
        <w:spacing w:before="140"/>
        <w:ind w:left="1256" w:hanging="568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мнению.</w:t>
      </w:r>
    </w:p>
    <w:p w:rsidR="007F575F" w:rsidRDefault="00087242">
      <w:pPr>
        <w:pStyle w:val="a3"/>
        <w:spacing w:before="136" w:line="360" w:lineRule="auto"/>
        <w:ind w:right="1511"/>
      </w:pPr>
      <w:r>
        <w:t>Предполагаемая</w:t>
      </w:r>
      <w:r>
        <w:rPr>
          <w:spacing w:val="-9"/>
        </w:rPr>
        <w:t xml:space="preserve"> </w:t>
      </w:r>
      <w:r>
        <w:t>результативность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ориентируется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 реальности</w:t>
      </w:r>
      <w:r>
        <w:rPr>
          <w:spacing w:val="-2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жизни.</w:t>
      </w:r>
    </w:p>
    <w:p w:rsidR="007F575F" w:rsidRDefault="00087242">
      <w:pPr>
        <w:pStyle w:val="3"/>
        <w:spacing w:before="5"/>
      </w:pPr>
      <w:r>
        <w:t>ВОСПИТАТЕЛЬНЫЕ</w:t>
      </w:r>
      <w:r>
        <w:rPr>
          <w:spacing w:val="-5"/>
        </w:rPr>
        <w:t xml:space="preserve"> </w:t>
      </w:r>
      <w:r>
        <w:t>РЕЗУЛЬТАТЫ</w:t>
      </w:r>
    </w:p>
    <w:p w:rsidR="007F575F" w:rsidRDefault="00087242">
      <w:pPr>
        <w:pStyle w:val="a3"/>
        <w:spacing w:before="135" w:line="360" w:lineRule="auto"/>
        <w:ind w:right="1512" w:firstLine="540"/>
        <w:jc w:val="both"/>
      </w:pPr>
      <w:r>
        <w:rPr>
          <w:b/>
        </w:rPr>
        <w:t xml:space="preserve">Первый уровень результатов </w:t>
      </w:r>
      <w:r>
        <w:t>— приобретение школьником социальных знаний (об</w:t>
      </w:r>
      <w:r>
        <w:rPr>
          <w:spacing w:val="-57"/>
        </w:rPr>
        <w:t xml:space="preserve"> </w:t>
      </w:r>
      <w:r>
        <w:rPr>
          <w:spacing w:val="-2"/>
        </w:rPr>
        <w:t>общественных</w:t>
      </w:r>
      <w:r>
        <w:rPr>
          <w:spacing w:val="-5"/>
        </w:rPr>
        <w:t xml:space="preserve"> </w:t>
      </w:r>
      <w:r>
        <w:rPr>
          <w:spacing w:val="-2"/>
        </w:rPr>
        <w:t>нормах,</w:t>
      </w:r>
      <w:r>
        <w:rPr>
          <w:spacing w:val="-9"/>
        </w:rPr>
        <w:t xml:space="preserve"> </w:t>
      </w:r>
      <w:r>
        <w:rPr>
          <w:spacing w:val="-2"/>
        </w:rPr>
        <w:t>устройстве</w:t>
      </w:r>
      <w:r>
        <w:rPr>
          <w:spacing w:val="-13"/>
        </w:rPr>
        <w:t xml:space="preserve"> </w:t>
      </w:r>
      <w:r>
        <w:rPr>
          <w:spacing w:val="-2"/>
        </w:rPr>
        <w:t>общества,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социально</w:t>
      </w:r>
      <w:r>
        <w:rPr>
          <w:spacing w:val="-14"/>
        </w:rPr>
        <w:t xml:space="preserve"> </w:t>
      </w:r>
      <w:r>
        <w:rPr>
          <w:spacing w:val="-1"/>
        </w:rPr>
        <w:t>одобряемых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неодобряемых</w:t>
      </w:r>
      <w:r>
        <w:rPr>
          <w:spacing w:val="-9"/>
        </w:rPr>
        <w:t xml:space="preserve"> </w:t>
      </w:r>
      <w:r>
        <w:rPr>
          <w:spacing w:val="-1"/>
        </w:rPr>
        <w:t>фо</w:t>
      </w:r>
      <w:proofErr w:type="gramStart"/>
      <w:r>
        <w:rPr>
          <w:spacing w:val="-1"/>
        </w:rPr>
        <w:t>р-</w:t>
      </w:r>
      <w:proofErr w:type="gramEnd"/>
      <w:r>
        <w:rPr>
          <w:spacing w:val="-58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местах</w:t>
      </w:r>
      <w:r>
        <w:rPr>
          <w:spacing w:val="4"/>
        </w:rPr>
        <w:t xml:space="preserve"> </w:t>
      </w:r>
      <w:r>
        <w:t>(театре).</w:t>
      </w:r>
    </w:p>
    <w:p w:rsidR="007F575F" w:rsidRDefault="00087242">
      <w:pPr>
        <w:pStyle w:val="a3"/>
        <w:spacing w:line="275" w:lineRule="exact"/>
        <w:ind w:left="1230"/>
        <w:jc w:val="both"/>
      </w:pPr>
      <w:r>
        <w:t>У</w:t>
      </w:r>
      <w:r>
        <w:rPr>
          <w:spacing w:val="-2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сформированы: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51"/>
        </w:tabs>
        <w:spacing w:before="139" w:line="360" w:lineRule="auto"/>
        <w:ind w:right="1521" w:firstLine="0"/>
        <w:jc w:val="both"/>
        <w:rPr>
          <w:sz w:val="24"/>
        </w:rPr>
      </w:pPr>
      <w:r>
        <w:rPr>
          <w:spacing w:val="-1"/>
          <w:sz w:val="24"/>
        </w:rPr>
        <w:t>внутренняя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позиция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51"/>
        </w:tabs>
        <w:spacing w:before="1"/>
        <w:ind w:left="1050" w:hanging="3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7F575F" w:rsidRDefault="00087242">
      <w:pPr>
        <w:pStyle w:val="a3"/>
        <w:spacing w:before="137" w:line="360" w:lineRule="auto"/>
        <w:ind w:right="1517" w:firstLine="521"/>
        <w:jc w:val="both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 мир, знания, труд, культура), ценностного отношения к социальной реальности в</w:t>
      </w:r>
      <w:r>
        <w:rPr>
          <w:spacing w:val="-57"/>
        </w:rPr>
        <w:t xml:space="preserve"> </w:t>
      </w:r>
      <w:r>
        <w:t>целом.</w:t>
      </w:r>
    </w:p>
    <w:p w:rsidR="007F575F" w:rsidRDefault="00087242">
      <w:pPr>
        <w:pStyle w:val="a3"/>
        <w:spacing w:line="360" w:lineRule="auto"/>
        <w:ind w:right="1516" w:firstLine="578"/>
        <w:jc w:val="both"/>
      </w:pPr>
      <w:r>
        <w:t>Для достижения данного уровня результатов особое значение имеет 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3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защищенной,</w:t>
      </w:r>
      <w:r>
        <w:rPr>
          <w:spacing w:val="-9"/>
        </w:rPr>
        <w:t xml:space="preserve"> </w:t>
      </w:r>
      <w:r>
        <w:t>дружественной</w:t>
      </w:r>
      <w:r>
        <w:rPr>
          <w:spacing w:val="-58"/>
        </w:rPr>
        <w:t xml:space="preserve"> </w:t>
      </w:r>
      <w:r>
        <w:t>социальной среде. Именно в такой близкой социальной среде ребёнок получает (или 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(или отвергает).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/>
      </w:pPr>
      <w:r>
        <w:lastRenderedPageBreak/>
        <w:t>У</w:t>
      </w:r>
      <w:r>
        <w:rPr>
          <w:spacing w:val="-1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сформированы: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49"/>
          <w:tab w:val="left" w:pos="1051"/>
        </w:tabs>
        <w:spacing w:before="140" w:line="360" w:lineRule="auto"/>
        <w:ind w:right="1525" w:firstLine="0"/>
        <w:rPr>
          <w:sz w:val="24"/>
        </w:rPr>
      </w:pPr>
      <w:r>
        <w:rPr>
          <w:sz w:val="24"/>
        </w:rPr>
        <w:t>познавательные интересы, учебные мотивы, уважительное отношение к иному мнению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7F575F" w:rsidRDefault="00087242">
      <w:pPr>
        <w:pStyle w:val="a3"/>
      </w:pPr>
      <w:r>
        <w:t>Ученик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формирования: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49"/>
          <w:tab w:val="left" w:pos="1051"/>
        </w:tabs>
        <w:spacing w:before="137" w:line="360" w:lineRule="auto"/>
        <w:ind w:right="1524" w:firstLine="0"/>
        <w:rPr>
          <w:sz w:val="24"/>
        </w:rPr>
      </w:pPr>
      <w:r>
        <w:rPr>
          <w:sz w:val="24"/>
        </w:rPr>
        <w:t>чувства</w:t>
      </w:r>
      <w:r>
        <w:rPr>
          <w:spacing w:val="35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49"/>
          <w:tab w:val="left" w:pos="1051"/>
        </w:tabs>
        <w:ind w:left="1050" w:hanging="362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коррективы;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51"/>
        </w:tabs>
        <w:spacing w:before="139"/>
        <w:ind w:left="1050" w:hanging="362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7F575F" w:rsidRDefault="00087242">
      <w:pPr>
        <w:pStyle w:val="a3"/>
        <w:spacing w:before="137" w:line="360" w:lineRule="auto"/>
        <w:ind w:right="1519" w:firstLine="540"/>
        <w:jc w:val="both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 действия. Только в самостоятельном общественном действии, действии 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зачастую</w:t>
      </w:r>
      <w:r>
        <w:rPr>
          <w:spacing w:val="-57"/>
        </w:rPr>
        <w:t xml:space="preserve"> </w:t>
      </w:r>
      <w:r>
        <w:t>незнакомых людей, которые вовсе не обязательно положительно к нему настроены, юный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узнаёт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стать)</w:t>
      </w:r>
      <w:r>
        <w:rPr>
          <w:spacing w:val="1"/>
        </w:rPr>
        <w:t xml:space="preserve"> </w:t>
      </w:r>
      <w:r>
        <w:t>социальным</w:t>
      </w:r>
      <w:r>
        <w:rPr>
          <w:spacing w:val="-57"/>
        </w:rPr>
        <w:t xml:space="preserve"> </w:t>
      </w:r>
      <w:r>
        <w:t>деятелем,</w:t>
      </w:r>
      <w:r>
        <w:rPr>
          <w:spacing w:val="-1"/>
        </w:rPr>
        <w:t xml:space="preserve"> </w:t>
      </w:r>
      <w:r>
        <w:t>гражданином, свободным</w:t>
      </w:r>
      <w:r>
        <w:rPr>
          <w:spacing w:val="-2"/>
        </w:rPr>
        <w:t xml:space="preserve"> </w:t>
      </w:r>
      <w:r>
        <w:t>человеком.</w:t>
      </w:r>
    </w:p>
    <w:p w:rsidR="007F575F" w:rsidRDefault="00087242">
      <w:pPr>
        <w:pStyle w:val="a3"/>
        <w:spacing w:before="1"/>
      </w:pPr>
      <w:r>
        <w:t>У</w:t>
      </w:r>
      <w:r>
        <w:rPr>
          <w:spacing w:val="-1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сформированы: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49"/>
          <w:tab w:val="left" w:pos="1051"/>
          <w:tab w:val="left" w:pos="2040"/>
          <w:tab w:val="left" w:pos="3335"/>
          <w:tab w:val="left" w:pos="4981"/>
          <w:tab w:val="left" w:pos="6473"/>
          <w:tab w:val="left" w:pos="7454"/>
          <w:tab w:val="left" w:pos="7938"/>
          <w:tab w:val="left" w:pos="8888"/>
        </w:tabs>
        <w:spacing w:before="139" w:line="360" w:lineRule="auto"/>
        <w:ind w:right="1523" w:firstLine="0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ab/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работы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pacing w:val="-1"/>
          <w:sz w:val="24"/>
        </w:rPr>
        <w:t>адекватной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49"/>
          <w:tab w:val="left" w:pos="1051"/>
        </w:tabs>
        <w:spacing w:before="1" w:line="360" w:lineRule="auto"/>
        <w:ind w:right="1524" w:firstLine="0"/>
        <w:rPr>
          <w:sz w:val="24"/>
        </w:rPr>
      </w:pPr>
      <w:r>
        <w:rPr>
          <w:sz w:val="24"/>
        </w:rPr>
        <w:t>целеустремлённость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6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трудностей.</w:t>
      </w:r>
    </w:p>
    <w:p w:rsidR="007F575F" w:rsidRDefault="00087242">
      <w:pPr>
        <w:pStyle w:val="a3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формирования: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49"/>
          <w:tab w:val="left" w:pos="1051"/>
        </w:tabs>
        <w:spacing w:before="136"/>
        <w:ind w:left="1050" w:hanging="362"/>
        <w:rPr>
          <w:sz w:val="24"/>
        </w:rPr>
      </w:pPr>
      <w:r>
        <w:rPr>
          <w:sz w:val="24"/>
        </w:rPr>
        <w:t>осознанно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форме;</w:t>
      </w:r>
    </w:p>
    <w:p w:rsidR="007F575F" w:rsidRDefault="00087242">
      <w:pPr>
        <w:pStyle w:val="a6"/>
        <w:numPr>
          <w:ilvl w:val="0"/>
          <w:numId w:val="2"/>
        </w:numPr>
        <w:tabs>
          <w:tab w:val="left" w:pos="1049"/>
          <w:tab w:val="left" w:pos="1051"/>
        </w:tabs>
        <w:spacing w:before="140" w:line="362" w:lineRule="auto"/>
        <w:ind w:right="1932" w:firstLine="0"/>
        <w:rPr>
          <w:b/>
          <w:i/>
          <w:sz w:val="24"/>
        </w:rPr>
      </w:pPr>
      <w:r>
        <w:rPr>
          <w:sz w:val="24"/>
        </w:rPr>
        <w:t>адекватно использовать речь для планирования и регуляции своей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сил и энергии к волевому усилию в ситуации мотивационного конфликта.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7F575F" w:rsidRDefault="00087242">
      <w:pPr>
        <w:pStyle w:val="a3"/>
        <w:tabs>
          <w:tab w:val="left" w:pos="7475"/>
        </w:tabs>
        <w:spacing w:line="362" w:lineRule="auto"/>
        <w:ind w:right="1525" w:firstLine="60"/>
      </w:pPr>
      <w:r>
        <w:t xml:space="preserve">Для  </w:t>
      </w:r>
      <w:r>
        <w:rPr>
          <w:spacing w:val="10"/>
        </w:rPr>
        <w:t xml:space="preserve"> </w:t>
      </w:r>
      <w:r>
        <w:t xml:space="preserve">достижения  </w:t>
      </w:r>
      <w:r>
        <w:rPr>
          <w:spacing w:val="12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цели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реализации  </w:t>
      </w:r>
      <w:r>
        <w:rPr>
          <w:spacing w:val="13"/>
        </w:rPr>
        <w:t xml:space="preserve"> </w:t>
      </w:r>
      <w:r>
        <w:t>задач</w:t>
      </w:r>
      <w:r>
        <w:tab/>
        <w:t>предмета</w:t>
      </w:r>
      <w:r>
        <w:rPr>
          <w:spacing w:val="6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 обучения:</w:t>
      </w:r>
    </w:p>
    <w:p w:rsidR="007F575F" w:rsidRDefault="00087242">
      <w:pPr>
        <w:pStyle w:val="a6"/>
        <w:numPr>
          <w:ilvl w:val="0"/>
          <w:numId w:val="3"/>
        </w:numPr>
        <w:tabs>
          <w:tab w:val="left" w:pos="930"/>
        </w:tabs>
        <w:spacing w:line="271" w:lineRule="exact"/>
        <w:ind w:hanging="181"/>
        <w:rPr>
          <w:sz w:val="24"/>
        </w:rPr>
      </w:pPr>
      <w:r>
        <w:rPr>
          <w:sz w:val="24"/>
        </w:rPr>
        <w:t>словесный</w:t>
      </w:r>
      <w:r>
        <w:rPr>
          <w:spacing w:val="-5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объяснение);</w:t>
      </w:r>
    </w:p>
    <w:p w:rsidR="007F575F" w:rsidRDefault="00087242">
      <w:pPr>
        <w:pStyle w:val="a6"/>
        <w:numPr>
          <w:ilvl w:val="0"/>
          <w:numId w:val="3"/>
        </w:numPr>
        <w:tabs>
          <w:tab w:val="left" w:pos="930"/>
        </w:tabs>
        <w:spacing w:before="130"/>
        <w:ind w:hanging="181"/>
        <w:rPr>
          <w:sz w:val="24"/>
        </w:rPr>
      </w:pPr>
      <w:proofErr w:type="gramStart"/>
      <w:r>
        <w:rPr>
          <w:sz w:val="24"/>
        </w:rPr>
        <w:t>наглядный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демонстрация);</w:t>
      </w:r>
    </w:p>
    <w:p w:rsidR="007F575F" w:rsidRDefault="00087242">
      <w:pPr>
        <w:pStyle w:val="a6"/>
        <w:numPr>
          <w:ilvl w:val="0"/>
          <w:numId w:val="3"/>
        </w:numPr>
        <w:tabs>
          <w:tab w:val="left" w:pos="930"/>
        </w:tabs>
        <w:spacing w:before="136"/>
        <w:ind w:hanging="181"/>
        <w:rPr>
          <w:sz w:val="24"/>
        </w:rPr>
      </w:pPr>
      <w:proofErr w:type="gramStart"/>
      <w:r>
        <w:rPr>
          <w:sz w:val="24"/>
        </w:rPr>
        <w:t>практический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творческие).</w:t>
      </w:r>
    </w:p>
    <w:p w:rsidR="007F575F" w:rsidRDefault="00087242">
      <w:pPr>
        <w:spacing w:before="144" w:line="360" w:lineRule="auto"/>
        <w:ind w:left="689" w:right="1525"/>
        <w:rPr>
          <w:sz w:val="24"/>
        </w:rPr>
      </w:pPr>
      <w:r>
        <w:rPr>
          <w:b/>
          <w:i/>
          <w:sz w:val="24"/>
        </w:rPr>
        <w:t>Описание материально-технических условий реализации учебного предмета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база</w:t>
      </w:r>
      <w:r>
        <w:rPr>
          <w:spacing w:val="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6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противопожарным правилам и нормам, обеспечивает проведение всех видов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0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2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сцены, спортзала)</w:t>
      </w:r>
    </w:p>
    <w:p w:rsidR="007F575F" w:rsidRDefault="00087242">
      <w:pPr>
        <w:pStyle w:val="a3"/>
        <w:spacing w:line="271" w:lineRule="exact"/>
      </w:pPr>
      <w:r>
        <w:rPr>
          <w:u w:val="single"/>
        </w:rPr>
        <w:t>Дидактические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материалы:</w:t>
      </w:r>
    </w:p>
    <w:p w:rsidR="007F575F" w:rsidRDefault="007F575F">
      <w:pPr>
        <w:spacing w:line="271" w:lineRule="exact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6"/>
        <w:numPr>
          <w:ilvl w:val="0"/>
          <w:numId w:val="4"/>
        </w:numPr>
        <w:tabs>
          <w:tab w:val="left" w:pos="952"/>
        </w:tabs>
        <w:spacing w:before="68"/>
        <w:ind w:left="951" w:hanging="203"/>
        <w:rPr>
          <w:sz w:val="24"/>
        </w:rPr>
      </w:pPr>
      <w:r>
        <w:rPr>
          <w:sz w:val="24"/>
        </w:rPr>
        <w:lastRenderedPageBreak/>
        <w:t>учебно-методические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пособия,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40"/>
        <w:ind w:left="888" w:hanging="20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рекомендации,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37"/>
        <w:ind w:left="888" w:hanging="20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39"/>
        <w:ind w:left="888" w:hanging="200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pacing w:val="-1"/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>Материально-технические: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949"/>
        </w:tabs>
        <w:spacing w:before="137"/>
        <w:ind w:left="948" w:hanging="200"/>
        <w:rPr>
          <w:sz w:val="24"/>
        </w:rPr>
      </w:pPr>
      <w:r>
        <w:rPr>
          <w:sz w:val="24"/>
        </w:rPr>
        <w:t>магнитофон;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39"/>
        <w:ind w:left="888" w:hanging="200"/>
        <w:rPr>
          <w:sz w:val="24"/>
        </w:rPr>
      </w:pPr>
      <w:r>
        <w:rPr>
          <w:sz w:val="24"/>
        </w:rPr>
        <w:t>компьютер,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колонками;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37"/>
        <w:ind w:left="888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7F575F" w:rsidRDefault="00087242">
      <w:pPr>
        <w:pStyle w:val="2"/>
        <w:spacing w:before="144"/>
        <w:ind w:left="3642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7F575F" w:rsidRDefault="00087242">
      <w:pPr>
        <w:pStyle w:val="a3"/>
        <w:spacing w:before="132" w:line="360" w:lineRule="auto"/>
        <w:ind w:right="1520"/>
        <w:jc w:val="both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нацеленность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актерских умений юных исполнителей, в основе которых лежит развитая способность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сценическое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целесообразное,</w:t>
      </w:r>
      <w:r>
        <w:rPr>
          <w:spacing w:val="1"/>
        </w:rPr>
        <w:t xml:space="preserve"> </w:t>
      </w:r>
      <w:r>
        <w:t>осмысленное.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этюдов,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исполняются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зрителей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7F575F" w:rsidRDefault="00087242">
      <w:pPr>
        <w:pStyle w:val="a3"/>
        <w:spacing w:before="1" w:line="360" w:lineRule="auto"/>
        <w:ind w:right="1522" w:firstLine="540"/>
        <w:jc w:val="both"/>
      </w:pPr>
      <w:r>
        <w:t>Материал для постановок подбирается таким образом, чтобы каждый ученик играл</w:t>
      </w:r>
      <w:r>
        <w:rPr>
          <w:spacing w:val="1"/>
        </w:rPr>
        <w:t xml:space="preserve"> </w:t>
      </w:r>
      <w:r>
        <w:t>разноплановые роли, в различных жанрах и стилях. Это позволит раскрыть творческую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13"/>
        </w:rPr>
        <w:t xml:space="preserve"> </w:t>
      </w:r>
      <w:r>
        <w:t>учащегося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предотвратит</w:t>
      </w:r>
      <w:r>
        <w:rPr>
          <w:spacing w:val="110"/>
        </w:rPr>
        <w:t xml:space="preserve"> </w:t>
      </w:r>
      <w:r>
        <w:t>наработку</w:t>
      </w:r>
      <w:r>
        <w:rPr>
          <w:spacing w:val="103"/>
        </w:rPr>
        <w:t xml:space="preserve"> </w:t>
      </w:r>
      <w:r>
        <w:t>так</w:t>
      </w:r>
      <w:r>
        <w:rPr>
          <w:spacing w:val="111"/>
        </w:rPr>
        <w:t xml:space="preserve"> </w:t>
      </w:r>
      <w:proofErr w:type="gramStart"/>
      <w:r>
        <w:t>называемых</w:t>
      </w:r>
      <w:proofErr w:type="gramEnd"/>
      <w:r>
        <w:rPr>
          <w:spacing w:val="112"/>
        </w:rPr>
        <w:t xml:space="preserve"> </w:t>
      </w:r>
      <w:r>
        <w:t>актерских</w:t>
      </w:r>
    </w:p>
    <w:p w:rsidR="007F575F" w:rsidRDefault="00087242">
      <w:pPr>
        <w:pStyle w:val="a3"/>
        <w:spacing w:before="2" w:line="360" w:lineRule="auto"/>
        <w:ind w:right="1513"/>
        <w:jc w:val="both"/>
      </w:pPr>
      <w:r>
        <w:t>«штампов».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преподавателями.</w:t>
      </w:r>
      <w:r>
        <w:rPr>
          <w:spacing w:val="1"/>
        </w:rPr>
        <w:t xml:space="preserve"> </w:t>
      </w:r>
      <w:r>
        <w:t>Главным</w:t>
      </w:r>
      <w:r>
        <w:rPr>
          <w:spacing w:val="61"/>
        </w:rPr>
        <w:t xml:space="preserve"> </w:t>
      </w:r>
      <w:r>
        <w:t>направлением</w:t>
      </w:r>
      <w:r>
        <w:rPr>
          <w:spacing w:val="61"/>
        </w:rPr>
        <w:t xml:space="preserve"> </w:t>
      </w:r>
      <w:r>
        <w:t xml:space="preserve">первого  </w:t>
      </w:r>
      <w:r>
        <w:rPr>
          <w:spacing w:val="1"/>
        </w:rPr>
        <w:t xml:space="preserve"> </w:t>
      </w:r>
      <w:r>
        <w:t xml:space="preserve">года  </w:t>
      </w:r>
      <w:r>
        <w:rPr>
          <w:spacing w:val="1"/>
        </w:rPr>
        <w:t xml:space="preserve"> </w:t>
      </w:r>
      <w:proofErr w:type="gramStart"/>
      <w:r>
        <w:t xml:space="preserve">обучения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предмету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«Актерское</w:t>
      </w:r>
      <w:r>
        <w:rPr>
          <w:spacing w:val="1"/>
        </w:rPr>
        <w:t xml:space="preserve"> </w:t>
      </w:r>
      <w:r>
        <w:t>мастерство»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воспитанию у ребенка личностных убеждений и духовных потребностей, формируя его</w:t>
      </w:r>
      <w:r>
        <w:rPr>
          <w:spacing w:val="1"/>
        </w:rPr>
        <w:t xml:space="preserve"> </w:t>
      </w:r>
      <w:r>
        <w:t>художественный вкус. Учащиеся должны не только усвоить, выучить, запомнить ту или</w:t>
      </w:r>
      <w:r>
        <w:rPr>
          <w:spacing w:val="1"/>
        </w:rPr>
        <w:t xml:space="preserve"> </w:t>
      </w:r>
      <w:r>
        <w:t>иную информацию, но и проработать, оценить, выразить свое отношение к ней. Основная</w:t>
      </w:r>
      <w:r>
        <w:rPr>
          <w:spacing w:val="1"/>
        </w:rPr>
        <w:t xml:space="preserve"> </w:t>
      </w:r>
      <w:r>
        <w:t>задача первого этапа – увлечь детей театральным искусством, привить зрительский этикет,</w:t>
      </w:r>
      <w:r>
        <w:rPr>
          <w:spacing w:val="-58"/>
        </w:rPr>
        <w:t xml:space="preserve"> </w:t>
      </w:r>
      <w:r>
        <w:t>научить правильному поведению и общению в коллективе. Ведущая деятельность данной</w:t>
      </w:r>
      <w:r>
        <w:rPr>
          <w:spacing w:val="1"/>
        </w:rPr>
        <w:t xml:space="preserve"> </w:t>
      </w:r>
      <w:r>
        <w:t>возрастной группы детей – игровая. Поэтому на первых занятиях преобладают игровые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23"/>
        </w:rPr>
        <w:t xml:space="preserve"> </w:t>
      </w:r>
      <w:r>
        <w:t xml:space="preserve">актерского  </w:t>
      </w:r>
      <w:r>
        <w:rPr>
          <w:spacing w:val="24"/>
        </w:rPr>
        <w:t xml:space="preserve"> </w:t>
      </w:r>
      <w:r>
        <w:t xml:space="preserve">тренинга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упражнений,  </w:t>
      </w:r>
      <w:r>
        <w:rPr>
          <w:spacing w:val="21"/>
        </w:rPr>
        <w:t xml:space="preserve"> </w:t>
      </w:r>
      <w:r>
        <w:t xml:space="preserve">которые  </w:t>
      </w:r>
      <w:r>
        <w:rPr>
          <w:spacing w:val="23"/>
        </w:rPr>
        <w:t xml:space="preserve"> </w:t>
      </w:r>
      <w:r>
        <w:t xml:space="preserve">дают  </w:t>
      </w:r>
      <w:r>
        <w:rPr>
          <w:spacing w:val="22"/>
        </w:rPr>
        <w:t xml:space="preserve"> </w:t>
      </w:r>
      <w:r>
        <w:t xml:space="preserve">возможность  </w:t>
      </w:r>
      <w:r>
        <w:rPr>
          <w:spacing w:val="26"/>
        </w:rPr>
        <w:t xml:space="preserve"> </w:t>
      </w:r>
      <w:r>
        <w:t>ребенку</w:t>
      </w:r>
    </w:p>
    <w:p w:rsidR="007F575F" w:rsidRDefault="00087242">
      <w:pPr>
        <w:pStyle w:val="a3"/>
        <w:spacing w:line="360" w:lineRule="auto"/>
        <w:ind w:right="1523"/>
        <w:jc w:val="both"/>
      </w:pPr>
      <w:r>
        <w:t>«рассказать» о себе, познакомиться, адаптироваться в коллективе, приступить к новым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нравственного, дружелюбного климата и радостной, творческой атмосферы, получение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удовольствия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преподавателя.</w:t>
      </w:r>
    </w:p>
    <w:p w:rsidR="007F575F" w:rsidRDefault="007F575F">
      <w:pPr>
        <w:pStyle w:val="a3"/>
        <w:spacing w:before="5"/>
        <w:ind w:left="0"/>
        <w:rPr>
          <w:sz w:val="28"/>
        </w:rPr>
      </w:pPr>
    </w:p>
    <w:p w:rsidR="007F575F" w:rsidRDefault="00087242">
      <w:pPr>
        <w:ind w:left="749"/>
        <w:rPr>
          <w:b/>
          <w:i/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Знакомство 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миром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театра.</w:t>
      </w:r>
    </w:p>
    <w:p w:rsidR="007F575F" w:rsidRDefault="00087242">
      <w:pPr>
        <w:pStyle w:val="2"/>
        <w:spacing w:before="132"/>
        <w:ind w:left="1770"/>
      </w:pPr>
      <w:r>
        <w:rPr>
          <w:b w:val="0"/>
        </w:rPr>
        <w:t>1.</w:t>
      </w:r>
      <w:r>
        <w:rPr>
          <w:b w:val="0"/>
          <w:spacing w:val="57"/>
        </w:rPr>
        <w:t xml:space="preserve"> </w:t>
      </w:r>
      <w:r>
        <w:t>Беседа-знакомство.</w:t>
      </w:r>
    </w:p>
    <w:p w:rsidR="007F575F" w:rsidRDefault="007F575F">
      <w:p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5" w:firstLine="730"/>
        <w:jc w:val="both"/>
      </w:pPr>
      <w:r>
        <w:lastRenderedPageBreak/>
        <w:t>На первых уроках важно пробудить в детях интерес к театру. Беседа с учащимися о</w:t>
      </w:r>
      <w:r>
        <w:rPr>
          <w:spacing w:val="-57"/>
        </w:rPr>
        <w:t xml:space="preserve"> </w:t>
      </w:r>
      <w:r>
        <w:t>том, какие театры, выставки, концерты они посещали? Что запомнилось? Какие спектакли</w:t>
      </w:r>
      <w:r>
        <w:rPr>
          <w:spacing w:val="-57"/>
        </w:rPr>
        <w:t xml:space="preserve"> </w:t>
      </w:r>
      <w:r>
        <w:t>смотрели? Какие любимые сказочные персонажи? Кого бы хотели сыграть?</w:t>
      </w:r>
      <w:r>
        <w:rPr>
          <w:spacing w:val="1"/>
        </w:rPr>
        <w:t xml:space="preserve"> </w:t>
      </w:r>
      <w:r>
        <w:t>Рассказать об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людях,</w:t>
      </w:r>
      <w:r>
        <w:rPr>
          <w:spacing w:val="-6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служат.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драматурги,</w:t>
      </w:r>
      <w:r>
        <w:rPr>
          <w:spacing w:val="-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артисты,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монтировщики,</w:t>
      </w:r>
      <w:r>
        <w:rPr>
          <w:spacing w:val="1"/>
        </w:rPr>
        <w:t xml:space="preserve"> </w:t>
      </w:r>
      <w:r>
        <w:t>звукорежиссеры,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светооператоры</w:t>
      </w:r>
      <w:proofErr w:type="spellEnd"/>
      <w:r>
        <w:t>,</w:t>
      </w:r>
      <w:r>
        <w:rPr>
          <w:spacing w:val="1"/>
        </w:rPr>
        <w:t xml:space="preserve"> </w:t>
      </w:r>
      <w:r>
        <w:t>гримеры, костюмеры и многие другие люди. На этом этапе идет знакомство с новыми</w:t>
      </w:r>
      <w:r>
        <w:rPr>
          <w:spacing w:val="1"/>
        </w:rPr>
        <w:t xml:space="preserve"> </w:t>
      </w:r>
      <w:r>
        <w:t>учениками.</w:t>
      </w:r>
      <w:r>
        <w:rPr>
          <w:spacing w:val="1"/>
        </w:rPr>
        <w:t xml:space="preserve"> </w:t>
      </w:r>
      <w:r>
        <w:t>В ходе беседы рассказывается</w:t>
      </w:r>
      <w:r>
        <w:rPr>
          <w:spacing w:val="1"/>
        </w:rPr>
        <w:t xml:space="preserve"> </w:t>
      </w:r>
      <w:r>
        <w:t>о правилах поведения в театре, о видах театра</w:t>
      </w:r>
      <w:r>
        <w:rPr>
          <w:spacing w:val="1"/>
        </w:rPr>
        <w:t xml:space="preserve"> </w:t>
      </w:r>
      <w:r>
        <w:t>(драматический,</w:t>
      </w:r>
      <w:r>
        <w:rPr>
          <w:spacing w:val="1"/>
        </w:rPr>
        <w:t xml:space="preserve"> </w:t>
      </w:r>
      <w:r>
        <w:t>кукольный,</w:t>
      </w:r>
      <w:r>
        <w:rPr>
          <w:spacing w:val="1"/>
        </w:rPr>
        <w:t xml:space="preserve"> </w:t>
      </w:r>
      <w:r>
        <w:t>оперетта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жанров: комедия, трагедия, драма и т. д... Инструктаж по технике безопасности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сценических</w:t>
      </w:r>
      <w:r>
        <w:rPr>
          <w:spacing w:val="-1"/>
        </w:rPr>
        <w:t xml:space="preserve"> </w:t>
      </w:r>
      <w:r>
        <w:t>площадках,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театра.</w:t>
      </w:r>
    </w:p>
    <w:p w:rsidR="007F575F" w:rsidRDefault="00087242">
      <w:pPr>
        <w:pStyle w:val="a3"/>
        <w:spacing w:before="2" w:line="360" w:lineRule="auto"/>
        <w:ind w:right="1519"/>
        <w:jc w:val="both"/>
      </w:pPr>
      <w:r>
        <w:rPr>
          <w:b/>
          <w:i/>
        </w:rPr>
        <w:t>Тема 2. Актерские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тренинги и упражнения </w:t>
      </w:r>
      <w:r>
        <w:t>– это непрерывная смена игр и упражнений,</w:t>
      </w:r>
      <w:r>
        <w:rPr>
          <w:spacing w:val="-57"/>
        </w:rPr>
        <w:t xml:space="preserve"> </w:t>
      </w:r>
      <w:r>
        <w:t>которые осуществляют последовательный, поэтапный отбор элементов актерской техники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каждого учащегося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Подлинная заинтересованность ученика, доходящая до азарта, – обязательное условие 10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Актерский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элемента игры, т.к. именно игра приносит с собой чувство свободы, непосредственность,</w:t>
      </w:r>
      <w:r>
        <w:rPr>
          <w:spacing w:val="1"/>
        </w:rPr>
        <w:t xml:space="preserve"> </w:t>
      </w:r>
      <w:r>
        <w:t>смелость.</w:t>
      </w:r>
    </w:p>
    <w:p w:rsidR="007F575F" w:rsidRDefault="00087242">
      <w:pPr>
        <w:pStyle w:val="3"/>
        <w:numPr>
          <w:ilvl w:val="1"/>
          <w:numId w:val="5"/>
        </w:numPr>
        <w:tabs>
          <w:tab w:val="left" w:pos="1471"/>
        </w:tabs>
        <w:spacing w:before="6"/>
        <w:ind w:hanging="421"/>
        <w:jc w:val="both"/>
      </w:pPr>
      <w:r>
        <w:t>Значение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актерском</w:t>
      </w:r>
      <w:r>
        <w:rPr>
          <w:spacing w:val="-4"/>
        </w:rPr>
        <w:t xml:space="preserve"> </w:t>
      </w:r>
      <w:r>
        <w:t>искусстве.</w:t>
      </w:r>
    </w:p>
    <w:p w:rsidR="007F575F" w:rsidRDefault="00087242">
      <w:pPr>
        <w:pStyle w:val="a3"/>
        <w:spacing w:before="132" w:line="360" w:lineRule="auto"/>
        <w:ind w:left="1050" w:right="1517" w:firstLine="504"/>
        <w:jc w:val="both"/>
      </w:pPr>
      <w:r>
        <w:t>С первых занятий</w:t>
      </w:r>
      <w:r>
        <w:rPr>
          <w:spacing w:val="1"/>
        </w:rPr>
        <w:t xml:space="preserve"> </w:t>
      </w:r>
      <w:r>
        <w:t>договариваемся с ребятами о дисциплине на занятии. Дети</w:t>
      </w:r>
      <w:r>
        <w:rPr>
          <w:spacing w:val="1"/>
        </w:rPr>
        <w:t xml:space="preserve"> </w:t>
      </w:r>
      <w:r>
        <w:t>должны знать, что дисциплина и самодисциплина – это основа любого творческого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учим</w:t>
      </w:r>
      <w:r>
        <w:rPr>
          <w:spacing w:val="-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умению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proofErr w:type="spellStart"/>
      <w:proofErr w:type="gramStart"/>
      <w:r>
        <w:t>самоорганизовать</w:t>
      </w:r>
      <w:proofErr w:type="spellEnd"/>
      <w:proofErr w:type="gramEnd"/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«настроиться»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работу.</w:t>
      </w:r>
      <w:r>
        <w:rPr>
          <w:spacing w:val="-58"/>
        </w:rPr>
        <w:t xml:space="preserve"> </w:t>
      </w:r>
      <w:r>
        <w:t xml:space="preserve">Здесь </w:t>
      </w:r>
      <w:proofErr w:type="spellStart"/>
      <w:r>
        <w:t>мо</w:t>
      </w:r>
      <w:proofErr w:type="spellEnd"/>
      <w:r>
        <w:t xml:space="preserve"> говорим о готовности к действию: каждый из маленьких артистов</w:t>
      </w:r>
      <w:r>
        <w:rPr>
          <w:spacing w:val="1"/>
        </w:rPr>
        <w:t xml:space="preserve"> </w:t>
      </w:r>
      <w:r>
        <w:t>в 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простейшее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хлопнуть,</w:t>
      </w:r>
      <w:r>
        <w:rPr>
          <w:spacing w:val="1"/>
        </w:rPr>
        <w:t xml:space="preserve"> </w:t>
      </w:r>
      <w:r>
        <w:t>топнуть,</w:t>
      </w:r>
      <w:r>
        <w:rPr>
          <w:spacing w:val="1"/>
        </w:rPr>
        <w:t xml:space="preserve"> </w:t>
      </w:r>
      <w:r>
        <w:t>пересесть,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игры.</w:t>
      </w:r>
    </w:p>
    <w:p w:rsidR="007F575F" w:rsidRDefault="00087242">
      <w:pPr>
        <w:pStyle w:val="a3"/>
        <w:spacing w:before="3" w:line="360" w:lineRule="auto"/>
        <w:ind w:right="1521" w:firstLine="175"/>
        <w:jc w:val="both"/>
      </w:pPr>
      <w:r>
        <w:t>Театр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коллективное.</w:t>
      </w:r>
      <w:r>
        <w:rPr>
          <w:spacing w:val="-7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коллективе,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сценических</w:t>
      </w:r>
      <w:r>
        <w:rPr>
          <w:spacing w:val="-2"/>
        </w:rPr>
        <w:t xml:space="preserve"> </w:t>
      </w:r>
      <w:r>
        <w:t>площадках. Этикет</w:t>
      </w:r>
      <w:r>
        <w:rPr>
          <w:spacing w:val="-3"/>
        </w:rPr>
        <w:t xml:space="preserve"> </w:t>
      </w:r>
      <w:r>
        <w:t>зрителя. Взаимоуважение.</w:t>
      </w:r>
    </w:p>
    <w:p w:rsidR="007F575F" w:rsidRDefault="00087242">
      <w:pPr>
        <w:pStyle w:val="3"/>
        <w:numPr>
          <w:ilvl w:val="1"/>
          <w:numId w:val="5"/>
        </w:numPr>
        <w:tabs>
          <w:tab w:val="left" w:pos="1110"/>
        </w:tabs>
        <w:spacing w:before="4"/>
        <w:ind w:left="1109" w:hanging="421"/>
        <w:jc w:val="both"/>
      </w:pPr>
      <w:r>
        <w:t>Развитие</w:t>
      </w:r>
      <w:r>
        <w:rPr>
          <w:spacing w:val="-3"/>
        </w:rPr>
        <w:t xml:space="preserve"> </w:t>
      </w:r>
      <w:r>
        <w:t>актерского</w:t>
      </w:r>
      <w:r>
        <w:rPr>
          <w:spacing w:val="-2"/>
        </w:rPr>
        <w:t xml:space="preserve"> </w:t>
      </w:r>
      <w:r>
        <w:t>внимания</w:t>
      </w:r>
    </w:p>
    <w:p w:rsidR="007F575F" w:rsidRDefault="00087242">
      <w:pPr>
        <w:pStyle w:val="a3"/>
        <w:spacing w:before="132" w:line="360" w:lineRule="auto"/>
        <w:ind w:right="1519"/>
        <w:jc w:val="both"/>
      </w:pPr>
      <w:r>
        <w:t>Внимание (сценическое внимание) – очень активный сознательный процесс концентрации</w:t>
      </w:r>
      <w:r>
        <w:rPr>
          <w:spacing w:val="-57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восприятия - зрение, слух, осязание, обоняние. Главная задача педагога научить детей</w:t>
      </w:r>
      <w:r>
        <w:rPr>
          <w:spacing w:val="1"/>
        </w:rPr>
        <w:t xml:space="preserve"> </w:t>
      </w:r>
      <w:r>
        <w:t>удерживать</w:t>
      </w:r>
      <w:r>
        <w:rPr>
          <w:spacing w:val="-7"/>
        </w:rPr>
        <w:t xml:space="preserve"> </w:t>
      </w:r>
      <w:proofErr w:type="spellStart"/>
      <w:r>
        <w:t>своѐ</w:t>
      </w:r>
      <w:proofErr w:type="spellEnd"/>
      <w:r>
        <w:rPr>
          <w:spacing w:val="-6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непрерывно</w:t>
      </w:r>
      <w:r>
        <w:rPr>
          <w:spacing w:val="-7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фазе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сценического</w:t>
      </w:r>
      <w:r>
        <w:rPr>
          <w:spacing w:val="-7"/>
        </w:rPr>
        <w:t xml:space="preserve"> </w:t>
      </w:r>
      <w:r>
        <w:t>действия.</w:t>
      </w:r>
      <w:r>
        <w:rPr>
          <w:spacing w:val="-58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сценическом</w:t>
      </w:r>
      <w:r>
        <w:rPr>
          <w:spacing w:val="1"/>
        </w:rPr>
        <w:t xml:space="preserve"> </w:t>
      </w:r>
      <w:r>
        <w:t>пространстве.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2" w:firstLine="480"/>
        <w:jc w:val="both"/>
      </w:pPr>
      <w:r>
        <w:lastRenderedPageBreak/>
        <w:t>Зрительная и слуховая память.</w:t>
      </w:r>
      <w:r>
        <w:rPr>
          <w:spacing w:val="1"/>
        </w:rPr>
        <w:t xml:space="preserve"> </w:t>
      </w:r>
      <w:r>
        <w:t>Эмоциональная и двигательная память.</w:t>
      </w:r>
      <w:proofErr w:type="gramStart"/>
      <w:r>
        <w:t xml:space="preserve"> .</w:t>
      </w:r>
      <w:proofErr w:type="gramEnd"/>
      <w:r>
        <w:t xml:space="preserve"> Мышечная и</w:t>
      </w:r>
      <w:r>
        <w:rPr>
          <w:spacing w:val="1"/>
        </w:rPr>
        <w:t xml:space="preserve"> </w:t>
      </w:r>
      <w:r>
        <w:t>мимическая память.</w:t>
      </w:r>
      <w:r>
        <w:rPr>
          <w:spacing w:val="1"/>
        </w:rPr>
        <w:t xml:space="preserve"> </w:t>
      </w:r>
      <w:r>
        <w:t>Координация в пространстве. Подлинное, органическое действие 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воображения. Человек должен по-настоящему, как в реальной жизни, видеть, слышать,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-15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навыки.</w:t>
      </w:r>
      <w:r>
        <w:rPr>
          <w:spacing w:val="-13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начинаются</w:t>
      </w:r>
      <w:r>
        <w:rPr>
          <w:spacing w:val="-13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58"/>
        </w:rPr>
        <w:t xml:space="preserve"> </w:t>
      </w:r>
      <w:r>
        <w:t>развивающих внимание и наблюдательность, приучающих быстро сосредоточиваться и</w:t>
      </w:r>
      <w:r>
        <w:rPr>
          <w:spacing w:val="1"/>
        </w:rPr>
        <w:t xml:space="preserve"> </w:t>
      </w:r>
      <w:r>
        <w:t>настраиваться к активному действию. Учащимся предлагают послушать, что делается на</w:t>
      </w:r>
      <w:r>
        <w:rPr>
          <w:spacing w:val="1"/>
        </w:rPr>
        <w:t xml:space="preserve"> </w:t>
      </w:r>
      <w:r>
        <w:t>улице, в коридоре, в соседней комнате, на верхнем этаже (упражнение может длиться 10—</w:t>
      </w:r>
      <w:r>
        <w:rPr>
          <w:spacing w:val="-57"/>
        </w:rPr>
        <w:t xml:space="preserve"> </w:t>
      </w:r>
      <w:r>
        <w:t xml:space="preserve">15 секунд и более); </w:t>
      </w:r>
      <w:proofErr w:type="gramStart"/>
      <w:r>
        <w:t>затем просят последовательно и подробно рассказать, что именно они</w:t>
      </w:r>
      <w:r>
        <w:rPr>
          <w:spacing w:val="1"/>
        </w:rPr>
        <w:t xml:space="preserve"> </w:t>
      </w:r>
      <w:r>
        <w:t>слышали, отчего происходили эти звуки, какой они носили характер (например: сперва</w:t>
      </w:r>
      <w:r>
        <w:rPr>
          <w:spacing w:val="1"/>
        </w:rPr>
        <w:t xml:space="preserve"> </w:t>
      </w:r>
      <w:r>
        <w:t>прошла машина, она издавала шуршащие звуки, потом стал гудеть мотор, звук его был</w:t>
      </w:r>
      <w:r>
        <w:rPr>
          <w:spacing w:val="1"/>
        </w:rPr>
        <w:t xml:space="preserve"> </w:t>
      </w:r>
      <w:r>
        <w:t>прерывистым,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нарастал,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позвякивало,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дверца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стихать,</w:t>
      </w:r>
      <w:r>
        <w:rPr>
          <w:spacing w:val="1"/>
        </w:rPr>
        <w:t xml:space="preserve"> </w:t>
      </w:r>
      <w:r>
        <w:t>перекликались</w:t>
      </w:r>
      <w:r>
        <w:rPr>
          <w:spacing w:val="1"/>
        </w:rPr>
        <w:t xml:space="preserve"> </w:t>
      </w:r>
      <w:r>
        <w:t>детские голоса,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proofErr w:type="gramEnd"/>
      <w:r>
        <w:rPr>
          <w:spacing w:val="1"/>
        </w:rPr>
        <w:t xml:space="preserve"> </w:t>
      </w:r>
      <w:r>
        <w:t>Предлагают рассмотреть какой-либо предмет, картину на стене, всю стену, часть комнаты,</w:t>
      </w:r>
      <w:r>
        <w:rPr>
          <w:spacing w:val="-57"/>
        </w:rPr>
        <w:t xml:space="preserve"> </w:t>
      </w:r>
      <w:r>
        <w:t>пейзаж за окном, затем отвернуться и подробно рассказать обо всем замеченном, описать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рассказывать,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подмечает,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упущено.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внимательно рассмотреть кого-нибудь из товарищей, а потом, отвернувшись, рассказать,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одет,</w:t>
      </w:r>
      <w:r>
        <w:rPr>
          <w:spacing w:val="-6"/>
        </w:rPr>
        <w:t xml:space="preserve"> </w:t>
      </w:r>
      <w:r>
        <w:t>причесан,</w:t>
      </w:r>
      <w:r>
        <w:rPr>
          <w:spacing w:val="-7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глаз.</w:t>
      </w:r>
      <w:r>
        <w:rPr>
          <w:spacing w:val="-6"/>
        </w:rPr>
        <w:t xml:space="preserve"> </w:t>
      </w:r>
      <w:r>
        <w:t>Подобные</w:t>
      </w:r>
      <w:r>
        <w:rPr>
          <w:spacing w:val="-9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полезно</w:t>
      </w:r>
      <w:r>
        <w:rPr>
          <w:spacing w:val="-7"/>
        </w:rPr>
        <w:t xml:space="preserve"> </w:t>
      </w:r>
      <w:r>
        <w:t>проделать</w:t>
      </w:r>
      <w:r>
        <w:rPr>
          <w:spacing w:val="-58"/>
        </w:rPr>
        <w:t xml:space="preserve"> </w:t>
      </w:r>
      <w:r>
        <w:t>и на осязание. С закрытыми или завязанными глазами учащийся ощупывает предмет и</w:t>
      </w:r>
      <w:r>
        <w:rPr>
          <w:spacing w:val="1"/>
        </w:rPr>
        <w:t xml:space="preserve"> </w:t>
      </w:r>
      <w:r>
        <w:t>определяет его форму, фактуру; по размеру монеты определяет ее достоинство; на ощупь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товарища.</w:t>
      </w:r>
      <w:r>
        <w:rPr>
          <w:spacing w:val="1"/>
        </w:rPr>
        <w:t xml:space="preserve"> </w:t>
      </w:r>
      <w:r>
        <w:t>Раскладывают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 учащемуся запомнить это расположение, а потом все смешивают и просят по</w:t>
      </w:r>
      <w:r>
        <w:rPr>
          <w:spacing w:val="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восстановить</w:t>
      </w:r>
      <w:r>
        <w:rPr>
          <w:spacing w:val="-6"/>
        </w:rPr>
        <w:t xml:space="preserve"> </w:t>
      </w:r>
      <w:r>
        <w:t>прежний</w:t>
      </w:r>
      <w:r>
        <w:rPr>
          <w:spacing w:val="-5"/>
        </w:rPr>
        <w:t xml:space="preserve"> </w:t>
      </w:r>
      <w:r>
        <w:t>порядок.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отвернуться,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убрать</w:t>
      </w:r>
      <w:r>
        <w:rPr>
          <w:spacing w:val="1"/>
        </w:rPr>
        <w:t xml:space="preserve"> </w:t>
      </w:r>
      <w:proofErr w:type="gramStart"/>
      <w:r>
        <w:t>какой-либо</w:t>
      </w:r>
      <w:proofErr w:type="gram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убрали.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удовольствием ребята будут выполнять «нанизывание слов» (или «цепочку слов»). Это</w:t>
      </w:r>
      <w:r>
        <w:rPr>
          <w:spacing w:val="1"/>
        </w:rPr>
        <w:t xml:space="preserve"> </w:t>
      </w:r>
      <w:r>
        <w:t>упражнение хорошо тренирует и внимание и память. Все садятся в круг и по очереди</w:t>
      </w:r>
      <w:r>
        <w:rPr>
          <w:spacing w:val="1"/>
        </w:rPr>
        <w:t xml:space="preserve"> </w:t>
      </w:r>
      <w:r>
        <w:t xml:space="preserve">называют различные предметы; но </w:t>
      </w:r>
      <w:proofErr w:type="gramStart"/>
      <w:r>
        <w:t>сперва</w:t>
      </w:r>
      <w:proofErr w:type="gramEnd"/>
      <w:r>
        <w:t xml:space="preserve"> каждый должен повторить все уже названные</w:t>
      </w:r>
      <w:r>
        <w:rPr>
          <w:spacing w:val="1"/>
        </w:rPr>
        <w:t xml:space="preserve"> </w:t>
      </w:r>
      <w:r>
        <w:t>предметы в той же последовательности, как их называли, а потом добавить свой предмет,</w:t>
      </w:r>
      <w:r>
        <w:rPr>
          <w:spacing w:val="1"/>
        </w:rPr>
        <w:t xml:space="preserve"> </w:t>
      </w:r>
      <w:r>
        <w:t xml:space="preserve">как бы нанизывая его на общую ниточку. </w:t>
      </w:r>
      <w:proofErr w:type="gramStart"/>
      <w:r>
        <w:t>(Например, первый сказал: «лампа»; его сосед</w:t>
      </w:r>
      <w:r>
        <w:rPr>
          <w:spacing w:val="1"/>
        </w:rPr>
        <w:t xml:space="preserve"> </w:t>
      </w:r>
      <w:r>
        <w:t>говорит: «лампа, стол»; следующий повторяет: «лампа, стол, книга»; «лампа, стол, книга,</w:t>
      </w:r>
      <w:r>
        <w:rPr>
          <w:spacing w:val="1"/>
        </w:rPr>
        <w:t xml:space="preserve"> </w:t>
      </w:r>
      <w:r>
        <w:t>диван»,— продолжает очередной товарищ, и т. д. Игра идет по кругу, и тот, кто перепутал,</w:t>
      </w:r>
      <w:r>
        <w:rPr>
          <w:spacing w:val="-57"/>
        </w:rPr>
        <w:t xml:space="preserve"> </w:t>
      </w:r>
      <w:r>
        <w:t>забыл</w:t>
      </w:r>
      <w:r>
        <w:rPr>
          <w:spacing w:val="40"/>
        </w:rPr>
        <w:t xml:space="preserve"> </w:t>
      </w:r>
      <w:r>
        <w:t>какое-то</w:t>
      </w:r>
      <w:r>
        <w:rPr>
          <w:spacing w:val="40"/>
        </w:rPr>
        <w:t xml:space="preserve"> </w:t>
      </w:r>
      <w:r>
        <w:t>слово,</w:t>
      </w:r>
      <w:r>
        <w:rPr>
          <w:spacing w:val="42"/>
        </w:rPr>
        <w:t xml:space="preserve"> </w:t>
      </w:r>
      <w:r>
        <w:t>выходит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игры.</w:t>
      </w:r>
      <w:proofErr w:type="gramEnd"/>
      <w:r>
        <w:rPr>
          <w:spacing w:val="39"/>
        </w:rPr>
        <w:t xml:space="preserve"> </w:t>
      </w:r>
      <w:proofErr w:type="gramStart"/>
      <w:r>
        <w:t>Остальные</w:t>
      </w:r>
      <w:r>
        <w:rPr>
          <w:spacing w:val="39"/>
        </w:rPr>
        <w:t xml:space="preserve"> </w:t>
      </w:r>
      <w:r>
        <w:t>продолжают.)</w:t>
      </w:r>
      <w:proofErr w:type="gramEnd"/>
      <w:r>
        <w:rPr>
          <w:spacing w:val="39"/>
        </w:rPr>
        <w:t xml:space="preserve"> </w:t>
      </w:r>
      <w:r>
        <w:t>Полезно</w:t>
      </w:r>
      <w:r>
        <w:rPr>
          <w:spacing w:val="42"/>
        </w:rPr>
        <w:t xml:space="preserve"> </w:t>
      </w:r>
      <w:r>
        <w:t>упражнение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6"/>
        <w:jc w:val="both"/>
      </w:pPr>
      <w:r>
        <w:lastRenderedPageBreak/>
        <w:t xml:space="preserve">«пишущая машинка». </w:t>
      </w:r>
      <w:proofErr w:type="gramStart"/>
      <w:r>
        <w:t>Между всеми участниками распределяют буквы алфавита и 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запомнить: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какую-нибудь</w:t>
      </w:r>
      <w:r>
        <w:rPr>
          <w:spacing w:val="1"/>
        </w:rPr>
        <w:t xml:space="preserve"> </w:t>
      </w:r>
      <w:r>
        <w:t>строчку</w:t>
      </w:r>
      <w:r>
        <w:rPr>
          <w:spacing w:val="-57"/>
        </w:rPr>
        <w:t xml:space="preserve"> </w:t>
      </w:r>
      <w:r>
        <w:t>стихотворения или песни, лозунг, девиз, 11 поговорку (например:</w:t>
      </w:r>
      <w:proofErr w:type="gramEnd"/>
      <w:r>
        <w:t xml:space="preserve"> </w:t>
      </w:r>
      <w:proofErr w:type="gramStart"/>
      <w:r>
        <w:t>«Кто не знает дядю</w:t>
      </w:r>
      <w:r>
        <w:rPr>
          <w:spacing w:val="1"/>
        </w:rPr>
        <w:t xml:space="preserve"> </w:t>
      </w:r>
      <w:r>
        <w:t>Степу...»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«Тише</w:t>
      </w:r>
      <w:r>
        <w:rPr>
          <w:spacing w:val="1"/>
        </w:rPr>
        <w:t xml:space="preserve"> </w:t>
      </w:r>
      <w:r>
        <w:t>едешь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будешь»).</w:t>
      </w:r>
      <w:proofErr w:type="gramEnd"/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определенный ритм и дает сигнал к началу: каждый на свою букву или знак препинания</w:t>
      </w:r>
      <w:r>
        <w:rPr>
          <w:spacing w:val="1"/>
        </w:rPr>
        <w:t xml:space="preserve"> </w:t>
      </w:r>
      <w:r>
        <w:t>хлопает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ладоши;</w:t>
      </w:r>
      <w:r>
        <w:rPr>
          <w:spacing w:val="-8"/>
        </w:rPr>
        <w:t xml:space="preserve"> </w:t>
      </w:r>
      <w:r>
        <w:t>окончание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отхлопывать</w:t>
      </w:r>
      <w:r>
        <w:rPr>
          <w:spacing w:val="-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вместе,</w:t>
      </w:r>
      <w:r>
        <w:rPr>
          <w:spacing w:val="-6"/>
        </w:rPr>
        <w:t xml:space="preserve"> </w:t>
      </w:r>
      <w:r>
        <w:t>отстукивать</w:t>
      </w:r>
      <w:r>
        <w:rPr>
          <w:spacing w:val="-4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как-нибудь.</w:t>
      </w:r>
      <w:r>
        <w:rPr>
          <w:spacing w:val="1"/>
        </w:rPr>
        <w:t xml:space="preserve"> </w:t>
      </w:r>
      <w:proofErr w:type="gramStart"/>
      <w:r>
        <w:t>Сперва</w:t>
      </w:r>
      <w:proofErr w:type="gramEnd"/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покажется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трудным,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большой сосредоточенности, активного внимания. Зато все бывают очень довольны, когда</w:t>
      </w:r>
      <w:r>
        <w:rPr>
          <w:spacing w:val="-57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получается.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разрядки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внимание:</w:t>
      </w:r>
      <w:r>
        <w:rPr>
          <w:spacing w:val="1"/>
        </w:rPr>
        <w:t xml:space="preserve"> </w:t>
      </w:r>
      <w:r>
        <w:t>«жмурки»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завязанными</w:t>
      </w:r>
      <w:r>
        <w:rPr>
          <w:spacing w:val="1"/>
        </w:rPr>
        <w:t xml:space="preserve"> </w:t>
      </w:r>
      <w:r>
        <w:t>глазами),</w:t>
      </w:r>
      <w:r>
        <w:rPr>
          <w:spacing w:val="1"/>
        </w:rPr>
        <w:t xml:space="preserve"> </w:t>
      </w:r>
      <w:r>
        <w:t>«моргалки»,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лишний»,</w:t>
      </w:r>
      <w:r>
        <w:rPr>
          <w:spacing w:val="1"/>
        </w:rPr>
        <w:t xml:space="preserve"> </w:t>
      </w:r>
      <w:r>
        <w:t>«море</w:t>
      </w:r>
      <w:r>
        <w:rPr>
          <w:spacing w:val="1"/>
        </w:rPr>
        <w:t xml:space="preserve"> </w:t>
      </w:r>
      <w:r>
        <w:t>волнуется». Можно потренировать ребят на быструю перемену местами: договариваются,</w:t>
      </w:r>
      <w:r>
        <w:rPr>
          <w:spacing w:val="1"/>
        </w:rPr>
        <w:t xml:space="preserve"> </w:t>
      </w:r>
      <w:r>
        <w:t>кто с кем будет меняться местом, и по сигналу пробуют проделать это быстро, легко,</w:t>
      </w:r>
      <w:r>
        <w:rPr>
          <w:spacing w:val="1"/>
        </w:rPr>
        <w:t xml:space="preserve"> </w:t>
      </w:r>
      <w:r>
        <w:t xml:space="preserve">бесшумно. </w:t>
      </w:r>
      <w:proofErr w:type="gramStart"/>
      <w:r>
        <w:t>Сперва</w:t>
      </w:r>
      <w:proofErr w:type="gramEnd"/>
      <w:r>
        <w:t xml:space="preserve"> получаться не будет, значит, надо сообразить, что мешает, и повторить</w:t>
      </w:r>
      <w:r>
        <w:rPr>
          <w:spacing w:val="1"/>
        </w:rPr>
        <w:t xml:space="preserve"> </w:t>
      </w:r>
      <w:r>
        <w:t>несколько раз, пока не получится. А потом попробовать менять места вместе со своими</w:t>
      </w:r>
      <w:r>
        <w:rPr>
          <w:spacing w:val="1"/>
        </w:rPr>
        <w:t xml:space="preserve"> </w:t>
      </w:r>
      <w:r>
        <w:t>стульями. То-то шуму будет сначала! Но и здесь надо добиться бесшумного и быстрого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никого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задел,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громыхнул</w:t>
      </w:r>
      <w:r>
        <w:rPr>
          <w:spacing w:val="1"/>
        </w:rPr>
        <w:t xml:space="preserve"> </w:t>
      </w:r>
      <w:r>
        <w:t>стулом.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 можно варьировать — по кругу, по рядам и, наконец, если ребята добились</w:t>
      </w:r>
      <w:r>
        <w:rPr>
          <w:spacing w:val="1"/>
        </w:rPr>
        <w:t xml:space="preserve"> </w:t>
      </w:r>
      <w:r>
        <w:t>четкого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быстрого</w:t>
      </w:r>
      <w:r>
        <w:rPr>
          <w:spacing w:val="-8"/>
        </w:rPr>
        <w:t xml:space="preserve"> </w:t>
      </w:r>
      <w:r>
        <w:t>выполнения,</w:t>
      </w:r>
      <w:r>
        <w:rPr>
          <w:spacing w:val="-7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рассчитали</w:t>
      </w:r>
      <w:r>
        <w:rPr>
          <w:spacing w:val="-6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попробовать</w:t>
      </w:r>
      <w:r>
        <w:rPr>
          <w:spacing w:val="-7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это...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закрытыми</w:t>
      </w:r>
      <w:r>
        <w:rPr>
          <w:spacing w:val="-3"/>
        </w:rPr>
        <w:t xml:space="preserve"> </w:t>
      </w:r>
      <w:r>
        <w:t>глазами.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цепочке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рядам)</w:t>
      </w:r>
      <w:r>
        <w:rPr>
          <w:spacing w:val="-58"/>
        </w:rPr>
        <w:t xml:space="preserve"> </w:t>
      </w:r>
      <w:r>
        <w:t>стулья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какие-то</w:t>
      </w:r>
      <w:r>
        <w:rPr>
          <w:spacing w:val="-10"/>
        </w:rPr>
        <w:t xml:space="preserve"> </w:t>
      </w:r>
      <w:r>
        <w:t>другие</w:t>
      </w:r>
      <w:r>
        <w:rPr>
          <w:spacing w:val="-11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действовали</w:t>
      </w:r>
      <w:r>
        <w:rPr>
          <w:spacing w:val="-9"/>
        </w:rPr>
        <w:t xml:space="preserve"> </w:t>
      </w:r>
      <w:r>
        <w:t>четко,</w:t>
      </w:r>
      <w:r>
        <w:rPr>
          <w:spacing w:val="-10"/>
        </w:rPr>
        <w:t xml:space="preserve"> </w:t>
      </w:r>
      <w:r>
        <w:t>никто</w:t>
      </w:r>
      <w:r>
        <w:rPr>
          <w:spacing w:val="-12"/>
        </w:rPr>
        <w:t xml:space="preserve"> </w:t>
      </w:r>
      <w:r>
        <w:t>ничего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ронял,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задевал</w:t>
      </w:r>
      <w:r>
        <w:rPr>
          <w:spacing w:val="1"/>
        </w:rPr>
        <w:t xml:space="preserve"> </w:t>
      </w:r>
      <w:r>
        <w:t>соседей.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ритмах: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хлопку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молча,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внутренним</w:t>
      </w:r>
      <w:r>
        <w:rPr>
          <w:spacing w:val="-4"/>
        </w:rPr>
        <w:t xml:space="preserve"> </w:t>
      </w:r>
      <w:r>
        <w:t>ощущением</w:t>
      </w:r>
      <w:r>
        <w:rPr>
          <w:spacing w:val="-5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вальс,</w:t>
      </w:r>
      <w:r>
        <w:rPr>
          <w:spacing w:val="-58"/>
        </w:rPr>
        <w:t xml:space="preserve"> </w:t>
      </w:r>
      <w:r>
        <w:t>марш, польку, галоп</w:t>
      </w:r>
      <w:proofErr w:type="gramStart"/>
      <w:r>
        <w:t>.</w:t>
      </w:r>
      <w:proofErr w:type="gramEnd"/>
      <w:r>
        <w:t xml:space="preserve"> (</w:t>
      </w:r>
      <w:proofErr w:type="gramStart"/>
      <w:r>
        <w:t>к</w:t>
      </w:r>
      <w:proofErr w:type="gramEnd"/>
      <w:r>
        <w:t>ак пригодятся эти</w:t>
      </w:r>
      <w:r>
        <w:rPr>
          <w:spacing w:val="1"/>
        </w:rPr>
        <w:t xml:space="preserve"> </w:t>
      </w:r>
      <w:r>
        <w:t>упражнения, когда ребятам потом придется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перестановкой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сцене!</w:t>
      </w:r>
      <w:r>
        <w:rPr>
          <w:spacing w:val="1"/>
        </w:rPr>
        <w:t xml:space="preserve"> </w:t>
      </w:r>
      <w:proofErr w:type="gramStart"/>
      <w:r>
        <w:t>Ведь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перестановка превратится в некую часть спектакля.)</w:t>
      </w:r>
      <w:proofErr w:type="gramEnd"/>
      <w:r>
        <w:t xml:space="preserve"> Продолжая упражняться в развитии</w:t>
      </w:r>
      <w:r>
        <w:rPr>
          <w:spacing w:val="1"/>
        </w:rPr>
        <w:t xml:space="preserve"> </w:t>
      </w:r>
      <w:r>
        <w:t>внимания, наблюдательности, памяти, очень полезно предложить ученикам вспомнить (и</w:t>
      </w:r>
      <w:r>
        <w:rPr>
          <w:spacing w:val="1"/>
        </w:rPr>
        <w:t xml:space="preserve"> </w:t>
      </w:r>
      <w:r>
        <w:t>зрительно представить себе) знакомый дом, улицу, площадь, обстановку комнаты, а потом</w:t>
      </w:r>
      <w:r>
        <w:rPr>
          <w:spacing w:val="-57"/>
        </w:rPr>
        <w:t xml:space="preserve"> </w:t>
      </w:r>
      <w:r>
        <w:t>подробно описать их, так чтобы все слушатели тоже хорошо представили себе это. Можно</w:t>
      </w:r>
      <w:r>
        <w:rPr>
          <w:spacing w:val="-57"/>
        </w:rPr>
        <w:t xml:space="preserve"> </w:t>
      </w:r>
      <w:r>
        <w:t>вспомнить</w:t>
      </w:r>
      <w:r>
        <w:rPr>
          <w:spacing w:val="-9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путь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школу,</w:t>
      </w:r>
      <w:r>
        <w:rPr>
          <w:spacing w:val="-8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встреченных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предметах,</w:t>
      </w:r>
      <w:r>
        <w:rPr>
          <w:spacing w:val="-11"/>
        </w:rPr>
        <w:t xml:space="preserve"> </w:t>
      </w:r>
      <w:r>
        <w:t>людях,</w:t>
      </w:r>
      <w:r>
        <w:rPr>
          <w:spacing w:val="-57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вспомнят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опишут</w:t>
      </w:r>
      <w:r>
        <w:rPr>
          <w:spacing w:val="1"/>
        </w:rPr>
        <w:t xml:space="preserve"> </w:t>
      </w:r>
      <w:r>
        <w:t>различные пейзажи, расскажут интересные случаи из своей жизни, события, которые им</w:t>
      </w:r>
      <w:r>
        <w:rPr>
          <w:spacing w:val="1"/>
        </w:rPr>
        <w:t xml:space="preserve"> </w:t>
      </w:r>
      <w:r>
        <w:t>пришлось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вовлекается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-9"/>
        </w:rPr>
        <w:t xml:space="preserve"> </w:t>
      </w:r>
      <w:r>
        <w:t>навык</w:t>
      </w:r>
      <w:r>
        <w:rPr>
          <w:spacing w:val="-8"/>
        </w:rPr>
        <w:t xml:space="preserve"> </w:t>
      </w:r>
      <w:r>
        <w:t>воспроизводить</w:t>
      </w:r>
      <w:r>
        <w:rPr>
          <w:spacing w:val="-7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своем</w:t>
      </w:r>
      <w:r>
        <w:rPr>
          <w:spacing w:val="-7"/>
        </w:rPr>
        <w:t xml:space="preserve"> </w:t>
      </w:r>
      <w:r>
        <w:t>воображении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слушателям.</w:t>
      </w:r>
    </w:p>
    <w:p w:rsidR="007F575F" w:rsidRDefault="00087242">
      <w:pPr>
        <w:pStyle w:val="3"/>
        <w:spacing w:before="9"/>
        <w:jc w:val="both"/>
      </w:pPr>
      <w:r>
        <w:t>Тема</w:t>
      </w:r>
      <w:r>
        <w:rPr>
          <w:spacing w:val="-3"/>
        </w:rPr>
        <w:t xml:space="preserve"> </w:t>
      </w:r>
      <w:r>
        <w:t>2.3.</w:t>
      </w:r>
      <w:r>
        <w:rPr>
          <w:spacing w:val="-2"/>
        </w:rPr>
        <w:t xml:space="preserve"> </w:t>
      </w:r>
      <w:r>
        <w:t>Работаем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дикцией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голосом.</w:t>
      </w:r>
      <w:r>
        <w:rPr>
          <w:spacing w:val="-2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мышечных</w:t>
      </w:r>
      <w:r>
        <w:rPr>
          <w:spacing w:val="-2"/>
        </w:rPr>
        <w:t xml:space="preserve"> </w:t>
      </w:r>
      <w:r>
        <w:t>зажимов.</w:t>
      </w:r>
    </w:p>
    <w:p w:rsidR="007F575F" w:rsidRDefault="007F575F">
      <w:pPr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20" w:firstLine="706"/>
        <w:jc w:val="both"/>
      </w:pPr>
      <w:r>
        <w:lastRenderedPageBreak/>
        <w:t>Мышечную свободу актёра Станиславский считал важнейшим условием создания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самочувствия.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мышц»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актёра,</w:t>
      </w:r>
      <w:r>
        <w:rPr>
          <w:spacing w:val="-5"/>
        </w:rPr>
        <w:t xml:space="preserve"> </w:t>
      </w:r>
      <w:r>
        <w:t>подчёркивая</w:t>
      </w:r>
      <w:r>
        <w:rPr>
          <w:spacing w:val="-5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телесной,      </w:t>
      </w:r>
      <w:r>
        <w:rPr>
          <w:spacing w:val="1"/>
        </w:rPr>
        <w:t xml:space="preserve"> </w:t>
      </w:r>
      <w:r>
        <w:t xml:space="preserve">но      </w:t>
      </w:r>
      <w:r>
        <w:rPr>
          <w:spacing w:val="1"/>
        </w:rPr>
        <w:t xml:space="preserve"> </w:t>
      </w:r>
      <w:r>
        <w:t>и        для        духовной        стороны        творчества,        так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мышечные</w:t>
      </w:r>
      <w:r>
        <w:rPr>
          <w:spacing w:val="56"/>
        </w:rPr>
        <w:t xml:space="preserve"> </w:t>
      </w:r>
      <w:r>
        <w:t>зажимы</w:t>
      </w:r>
      <w:r>
        <w:rPr>
          <w:spacing w:val="59"/>
        </w:rPr>
        <w:t xml:space="preserve"> </w:t>
      </w:r>
      <w:r>
        <w:t>нарушают</w:t>
      </w:r>
      <w:r>
        <w:rPr>
          <w:spacing w:val="-1"/>
        </w:rPr>
        <w:t xml:space="preserve"> </w:t>
      </w:r>
      <w:r>
        <w:t>органичность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актёра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сцене.</w:t>
      </w:r>
    </w:p>
    <w:p w:rsidR="007F575F" w:rsidRDefault="00087242">
      <w:pPr>
        <w:pStyle w:val="a3"/>
        <w:spacing w:before="2" w:line="360" w:lineRule="auto"/>
        <w:ind w:right="1524" w:firstLine="600"/>
        <w:jc w:val="both"/>
      </w:pPr>
      <w:r>
        <w:t>Мышечная скованность - враг пластичности. Можно поднять и протянуть руку, как</w:t>
      </w:r>
      <w:r>
        <w:rPr>
          <w:spacing w:val="1"/>
        </w:rPr>
        <w:t xml:space="preserve"> </w:t>
      </w:r>
      <w:r>
        <w:t>шлагбаум, а можно развернуть её, как лебедь разворачивает шею. Добиваясь свободы и</w:t>
      </w:r>
      <w:r>
        <w:rPr>
          <w:spacing w:val="1"/>
        </w:rPr>
        <w:t xml:space="preserve"> </w:t>
      </w:r>
      <w:r>
        <w:t>пластичности жеста, надо сначала медленно, а потом и быстро научиться разворачивать и</w:t>
      </w:r>
      <w:r>
        <w:rPr>
          <w:spacing w:val="1"/>
        </w:rPr>
        <w:t xml:space="preserve"> </w:t>
      </w:r>
      <w:r>
        <w:t>сворачивать</w:t>
      </w:r>
      <w:r>
        <w:rPr>
          <w:spacing w:val="-9"/>
        </w:rPr>
        <w:t xml:space="preserve"> </w:t>
      </w:r>
      <w:r>
        <w:t>движения,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бы</w:t>
      </w:r>
      <w:r>
        <w:rPr>
          <w:spacing w:val="-11"/>
        </w:rPr>
        <w:t xml:space="preserve"> </w:t>
      </w:r>
      <w:r>
        <w:t>пропуская</w:t>
      </w:r>
      <w:r>
        <w:rPr>
          <w:spacing w:val="-10"/>
        </w:rPr>
        <w:t xml:space="preserve"> </w:t>
      </w:r>
      <w:r>
        <w:t>мышечную</w:t>
      </w:r>
      <w:r>
        <w:rPr>
          <w:spacing w:val="-9"/>
        </w:rPr>
        <w:t xml:space="preserve"> </w:t>
      </w:r>
      <w:r>
        <w:t>энергию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руке</w:t>
      </w:r>
      <w:r>
        <w:rPr>
          <w:spacing w:val="-8"/>
        </w:rPr>
        <w:t xml:space="preserve"> </w:t>
      </w:r>
      <w:r>
        <w:t>постепенно,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плеча</w:t>
      </w:r>
      <w:r>
        <w:rPr>
          <w:spacing w:val="-57"/>
        </w:rPr>
        <w:t xml:space="preserve"> </w:t>
      </w:r>
      <w:r>
        <w:t xml:space="preserve">к кончикам пальцев и обратно. </w:t>
      </w:r>
      <w:proofErr w:type="gramStart"/>
      <w:r>
        <w:t>Тогда и жесты, обозначающие, например: "смотри туда!",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"вон</w:t>
      </w:r>
      <w:r>
        <w:rPr>
          <w:spacing w:val="-1"/>
        </w:rPr>
        <w:t xml:space="preserve"> </w:t>
      </w:r>
      <w:r>
        <w:t>отсюда!",</w:t>
      </w:r>
      <w:r>
        <w:rPr>
          <w:spacing w:val="-2"/>
        </w:rPr>
        <w:t xml:space="preserve"> </w:t>
      </w:r>
      <w:r>
        <w:t>или "подойди сюда!"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станут</w:t>
      </w:r>
      <w:r>
        <w:rPr>
          <w:spacing w:val="-1"/>
        </w:rPr>
        <w:t xml:space="preserve"> </w:t>
      </w:r>
      <w:r>
        <w:t>действенными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выразительными.</w:t>
      </w:r>
      <w:proofErr w:type="gramEnd"/>
    </w:p>
    <w:p w:rsidR="007F575F" w:rsidRDefault="00087242">
      <w:pPr>
        <w:spacing w:before="1"/>
        <w:ind w:left="1817" w:right="2647"/>
        <w:jc w:val="center"/>
        <w:rPr>
          <w:i/>
          <w:sz w:val="24"/>
        </w:rPr>
      </w:pPr>
      <w:r>
        <w:rPr>
          <w:i/>
          <w:sz w:val="24"/>
        </w:rPr>
        <w:t>Упражнения.</w:t>
      </w:r>
    </w:p>
    <w:p w:rsidR="007F575F" w:rsidRDefault="00087242">
      <w:pPr>
        <w:pStyle w:val="a6"/>
        <w:numPr>
          <w:ilvl w:val="0"/>
          <w:numId w:val="6"/>
        </w:numPr>
        <w:tabs>
          <w:tab w:val="left" w:pos="963"/>
        </w:tabs>
        <w:spacing w:before="137" w:line="360" w:lineRule="auto"/>
        <w:ind w:right="1514" w:firstLine="0"/>
        <w:jc w:val="both"/>
        <w:rPr>
          <w:sz w:val="24"/>
        </w:rPr>
      </w:pPr>
      <w:r>
        <w:rPr>
          <w:sz w:val="24"/>
        </w:rPr>
        <w:t>Довести напряжение во всём теле до возможного предела, после чего сразу ослабить</w:t>
      </w:r>
      <w:r>
        <w:rPr>
          <w:spacing w:val="1"/>
          <w:sz w:val="24"/>
        </w:rPr>
        <w:t xml:space="preserve"> </w:t>
      </w:r>
      <w:r>
        <w:rPr>
          <w:sz w:val="24"/>
        </w:rPr>
        <w:t>мышцы. Поднять руки вверх, сжать кулаки, набрать дыхание и, поднимаясь на 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напрячь всё тело так, словно удерживаешь тяжёлый груз. После чего вместе с выдохом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ослабить 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опуститься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стул,</w:t>
      </w:r>
      <w:r>
        <w:rPr>
          <w:spacing w:val="-2"/>
          <w:sz w:val="24"/>
        </w:rPr>
        <w:t xml:space="preserve"> </w:t>
      </w:r>
      <w:r>
        <w:rPr>
          <w:sz w:val="24"/>
        </w:rPr>
        <w:t>откинувшись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спинку.</w:t>
      </w:r>
    </w:p>
    <w:p w:rsidR="007F575F" w:rsidRDefault="00087242">
      <w:pPr>
        <w:pStyle w:val="a6"/>
        <w:numPr>
          <w:ilvl w:val="0"/>
          <w:numId w:val="6"/>
        </w:numPr>
        <w:tabs>
          <w:tab w:val="left" w:pos="923"/>
        </w:tabs>
        <w:spacing w:line="360" w:lineRule="auto"/>
        <w:ind w:right="1522" w:firstLine="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импровизация: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тема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музыки даётся задание, например, выступление манекенщиц или прибытие 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актёров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фестиваль.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студийцы</w:t>
      </w:r>
      <w:r>
        <w:rPr>
          <w:spacing w:val="-1"/>
          <w:sz w:val="24"/>
        </w:rPr>
        <w:t xml:space="preserve"> </w:t>
      </w:r>
      <w:r>
        <w:rPr>
          <w:sz w:val="24"/>
        </w:rPr>
        <w:t>сами предлагают сюжет.</w:t>
      </w:r>
    </w:p>
    <w:p w:rsidR="007F575F" w:rsidRDefault="00087242">
      <w:pPr>
        <w:pStyle w:val="a3"/>
        <w:spacing w:before="1" w:line="360" w:lineRule="auto"/>
        <w:ind w:right="1515"/>
        <w:jc w:val="both"/>
      </w:pPr>
      <w:r>
        <w:t>Мышечные зажимы не позволяют в полной мере использовать голосовой диапазон, тембр,</w:t>
      </w:r>
      <w:r>
        <w:rPr>
          <w:spacing w:val="-57"/>
        </w:rPr>
        <w:t xml:space="preserve"> </w:t>
      </w:r>
      <w:r>
        <w:t>громкость. Проводится работа над недостатками речи обучающихся, дикцией с помощью</w:t>
      </w:r>
      <w:r>
        <w:rPr>
          <w:spacing w:val="1"/>
        </w:rPr>
        <w:t xml:space="preserve"> </w:t>
      </w:r>
      <w:r>
        <w:t>комплекса упражнений</w:t>
      </w:r>
      <w:proofErr w:type="gramStart"/>
      <w:r>
        <w:t xml:space="preserve"> Н</w:t>
      </w:r>
      <w:proofErr w:type="gramEnd"/>
      <w:r>
        <w:t>апример:</w:t>
      </w:r>
    </w:p>
    <w:p w:rsidR="007F575F" w:rsidRDefault="00087242">
      <w:pPr>
        <w:pStyle w:val="a3"/>
        <w:spacing w:before="1"/>
        <w:jc w:val="both"/>
      </w:pPr>
      <w:r>
        <w:t>Упражнение</w:t>
      </w:r>
      <w:r>
        <w:rPr>
          <w:spacing w:val="-1"/>
        </w:rPr>
        <w:t xml:space="preserve"> </w:t>
      </w:r>
      <w:r>
        <w:t>1.</w:t>
      </w:r>
    </w:p>
    <w:p w:rsidR="007F575F" w:rsidRDefault="00087242">
      <w:pPr>
        <w:pStyle w:val="a3"/>
        <w:spacing w:before="137" w:line="360" w:lineRule="auto"/>
        <w:ind w:right="1511"/>
      </w:pPr>
      <w:r>
        <w:t>Раскрыть широко рот, язык выдвинуть вперед и попытаться сделать зевок, контролируя и</w:t>
      </w:r>
      <w:r>
        <w:rPr>
          <w:spacing w:val="1"/>
        </w:rPr>
        <w:t xml:space="preserve"> </w:t>
      </w:r>
      <w:r>
        <w:t xml:space="preserve">фиксируя в памяти движения мягкого </w:t>
      </w:r>
      <w:proofErr w:type="spellStart"/>
      <w:r>
        <w:t>нёба</w:t>
      </w:r>
      <w:proofErr w:type="gramStart"/>
      <w:r>
        <w:t>.Д</w:t>
      </w:r>
      <w:proofErr w:type="gramEnd"/>
      <w:r>
        <w:t>ля</w:t>
      </w:r>
      <w:proofErr w:type="spellEnd"/>
      <w:r>
        <w:t xml:space="preserve"> подтверждения правильности движения </w:t>
      </w:r>
      <w:proofErr w:type="spellStart"/>
      <w:r>
        <w:t>пр</w:t>
      </w:r>
      <w:proofErr w:type="spellEnd"/>
      <w:r>
        <w:rPr>
          <w:spacing w:val="-57"/>
        </w:rPr>
        <w:t xml:space="preserve"> </w:t>
      </w:r>
      <w:proofErr w:type="spellStart"/>
      <w:r>
        <w:t>оконтролировать</w:t>
      </w:r>
      <w:proofErr w:type="spellEnd"/>
      <w:r>
        <w:rPr>
          <w:spacing w:val="1"/>
        </w:rPr>
        <w:t xml:space="preserve"> </w:t>
      </w:r>
      <w:r>
        <w:t>его перед</w:t>
      </w:r>
      <w:r>
        <w:rPr>
          <w:spacing w:val="1"/>
        </w:rPr>
        <w:t xml:space="preserve"> </w:t>
      </w:r>
      <w:r>
        <w:t>зеркалом.</w:t>
      </w:r>
    </w:p>
    <w:p w:rsidR="007F575F" w:rsidRDefault="00087242">
      <w:pPr>
        <w:pStyle w:val="a3"/>
        <w:spacing w:before="2"/>
      </w:pPr>
      <w:r>
        <w:t>Упражнение</w:t>
      </w:r>
      <w:r>
        <w:rPr>
          <w:spacing w:val="-1"/>
        </w:rPr>
        <w:t xml:space="preserve"> </w:t>
      </w:r>
      <w:r>
        <w:t>2.</w:t>
      </w:r>
    </w:p>
    <w:p w:rsidR="007F575F" w:rsidRDefault="00087242">
      <w:pPr>
        <w:pStyle w:val="a3"/>
        <w:spacing w:before="136"/>
      </w:pPr>
      <w:r>
        <w:t>«Покашливание».</w:t>
      </w:r>
    </w:p>
    <w:p w:rsidR="007F575F" w:rsidRDefault="00087242">
      <w:pPr>
        <w:pStyle w:val="a3"/>
        <w:spacing w:before="140" w:line="360" w:lineRule="auto"/>
        <w:ind w:right="1511"/>
      </w:pPr>
      <w:r>
        <w:t>1 вариант – широко раскрыть рот, выдвинуть язык. Не теряя смычки с нёбной</w:t>
      </w:r>
      <w:r>
        <w:rPr>
          <w:spacing w:val="1"/>
        </w:rPr>
        <w:t xml:space="preserve"> </w:t>
      </w:r>
      <w:r>
        <w:t>занавески с</w:t>
      </w:r>
      <w:r>
        <w:rPr>
          <w:spacing w:val="-57"/>
        </w:rPr>
        <w:t xml:space="preserve"> </w:t>
      </w:r>
      <w:r>
        <w:t>задней стенкой глотки, покашлять сначала один, затем два, три, несколько раз подряд.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 –</w:t>
      </w:r>
    </w:p>
    <w:p w:rsidR="007F575F" w:rsidRDefault="00087242">
      <w:pPr>
        <w:pStyle w:val="a3"/>
        <w:spacing w:line="360" w:lineRule="auto"/>
        <w:ind w:right="1530"/>
        <w:jc w:val="both"/>
      </w:pPr>
      <w:r>
        <w:t xml:space="preserve">покашливание через </w:t>
      </w:r>
      <w:proofErr w:type="spellStart"/>
      <w:r>
        <w:t>паузу</w:t>
      </w:r>
      <w:proofErr w:type="gramStart"/>
      <w:r>
        <w:t>.М</w:t>
      </w:r>
      <w:proofErr w:type="gramEnd"/>
      <w:r>
        <w:t>ежду</w:t>
      </w:r>
      <w:proofErr w:type="spellEnd"/>
      <w:r>
        <w:t xml:space="preserve"> покашливаниями нёбная занавеска должна быть сомкну</w:t>
      </w:r>
      <w:r>
        <w:rPr>
          <w:spacing w:val="-57"/>
        </w:rPr>
        <w:t xml:space="preserve"> </w:t>
      </w:r>
      <w:r>
        <w:t xml:space="preserve">та с задней стенкой </w:t>
      </w:r>
      <w:proofErr w:type="spellStart"/>
      <w:r>
        <w:t>глотки.Паузу</w:t>
      </w:r>
      <w:proofErr w:type="spellEnd"/>
      <w:r>
        <w:t xml:space="preserve"> постепенно </w:t>
      </w:r>
      <w:proofErr w:type="spellStart"/>
      <w:r>
        <w:t>увеличивать.Упражнение</w:t>
      </w:r>
      <w:proofErr w:type="spellEnd"/>
      <w:r>
        <w:t xml:space="preserve"> активизирует </w:t>
      </w:r>
      <w:proofErr w:type="spellStart"/>
      <w:r>
        <w:t>рабо</w:t>
      </w:r>
      <w:proofErr w:type="spellEnd"/>
      <w:r>
        <w:rPr>
          <w:spacing w:val="-57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глотки</w:t>
      </w:r>
      <w:r>
        <w:rPr>
          <w:spacing w:val="1"/>
        </w:rPr>
        <w:t xml:space="preserve"> </w:t>
      </w:r>
      <w:r>
        <w:t>и тренирует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затвора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носом</w:t>
      </w:r>
      <w:r>
        <w:rPr>
          <w:spacing w:val="-1"/>
        </w:rPr>
        <w:t xml:space="preserve"> </w:t>
      </w:r>
      <w:r>
        <w:t>и полостью</w:t>
      </w:r>
      <w:r>
        <w:rPr>
          <w:spacing w:val="1"/>
        </w:rPr>
        <w:t xml:space="preserve"> </w:t>
      </w:r>
      <w:r>
        <w:t>рта.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/>
      </w:pPr>
      <w:r>
        <w:lastRenderedPageBreak/>
        <w:t>Упражнение</w:t>
      </w:r>
      <w:r>
        <w:rPr>
          <w:spacing w:val="-1"/>
        </w:rPr>
        <w:t xml:space="preserve"> </w:t>
      </w:r>
      <w:r>
        <w:t>3.</w:t>
      </w:r>
    </w:p>
    <w:p w:rsidR="007F575F" w:rsidRDefault="00087242">
      <w:pPr>
        <w:pStyle w:val="a3"/>
        <w:spacing w:before="140" w:line="360" w:lineRule="auto"/>
        <w:ind w:right="1510"/>
      </w:pPr>
      <w:r>
        <w:t>Петь различные гласные звуки, одновременно ритмично закрывая и открывая рот ладонью</w:t>
      </w:r>
      <w:r>
        <w:rPr>
          <w:spacing w:val="-57"/>
        </w:rPr>
        <w:t xml:space="preserve"> </w:t>
      </w:r>
      <w:r>
        <w:t>Упражнение 4.</w:t>
      </w:r>
    </w:p>
    <w:p w:rsidR="007F575F" w:rsidRDefault="00087242">
      <w:pPr>
        <w:pStyle w:val="a3"/>
        <w:spacing w:line="360" w:lineRule="auto"/>
        <w:ind w:left="749" w:right="1511" w:hanging="60"/>
      </w:pPr>
      <w:r>
        <w:t>Сделать произвольный</w:t>
      </w:r>
      <w:r>
        <w:rPr>
          <w:spacing w:val="1"/>
        </w:rPr>
        <w:t xml:space="preserve"> </w:t>
      </w:r>
      <w:r>
        <w:t>вдох. На выдохе создать ощущения надувания шара, камеры, игры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губной</w:t>
      </w:r>
      <w:r>
        <w:rPr>
          <w:spacing w:val="1"/>
        </w:rPr>
        <w:t xml:space="preserve"> </w:t>
      </w:r>
      <w:r>
        <w:t>гармошке.</w:t>
      </w:r>
    </w:p>
    <w:p w:rsidR="007F575F" w:rsidRDefault="00087242">
      <w:pPr>
        <w:pStyle w:val="a3"/>
      </w:pPr>
      <w:r>
        <w:t>Упражнение</w:t>
      </w:r>
      <w:r>
        <w:rPr>
          <w:spacing w:val="-1"/>
        </w:rPr>
        <w:t xml:space="preserve"> </w:t>
      </w:r>
      <w:r>
        <w:t>5.</w:t>
      </w:r>
    </w:p>
    <w:p w:rsidR="007F575F" w:rsidRDefault="00087242">
      <w:pPr>
        <w:pStyle w:val="a3"/>
        <w:spacing w:before="137" w:line="360" w:lineRule="auto"/>
        <w:ind w:right="1573"/>
      </w:pPr>
      <w:r>
        <w:t xml:space="preserve">Сделать вдох через широко открытый рот – как бы позевывая. Выдох через широко </w:t>
      </w:r>
      <w:proofErr w:type="spellStart"/>
      <w:proofErr w:type="gramStart"/>
      <w:r>
        <w:t>откры</w:t>
      </w:r>
      <w:proofErr w:type="spellEnd"/>
      <w:r>
        <w:rPr>
          <w:spacing w:val="-57"/>
        </w:rPr>
        <w:t xml:space="preserve"> </w:t>
      </w:r>
      <w:proofErr w:type="spellStart"/>
      <w:r>
        <w:t>тый</w:t>
      </w:r>
      <w:proofErr w:type="spellEnd"/>
      <w:proofErr w:type="gramEnd"/>
      <w:r>
        <w:t xml:space="preserve"> рот</w:t>
      </w:r>
      <w:r>
        <w:rPr>
          <w:spacing w:val="-1"/>
        </w:rPr>
        <w:t xml:space="preserve"> </w:t>
      </w:r>
      <w:r>
        <w:t>плавный, длинный (имитируя согревание</w:t>
      </w:r>
      <w:r>
        <w:rPr>
          <w:spacing w:val="-1"/>
        </w:rPr>
        <w:t xml:space="preserve"> </w:t>
      </w:r>
      <w:r>
        <w:t>озябших</w:t>
      </w:r>
      <w:r>
        <w:rPr>
          <w:spacing w:val="3"/>
        </w:rPr>
        <w:t xml:space="preserve"> </w:t>
      </w:r>
      <w:r>
        <w:t>рук).</w:t>
      </w:r>
    </w:p>
    <w:p w:rsidR="007F575F" w:rsidRDefault="00087242">
      <w:pPr>
        <w:pStyle w:val="a3"/>
      </w:pPr>
      <w:r>
        <w:t>Упражнения 6.</w:t>
      </w:r>
    </w:p>
    <w:p w:rsidR="007F575F" w:rsidRDefault="00087242">
      <w:pPr>
        <w:pStyle w:val="a3"/>
        <w:spacing w:before="140" w:line="360" w:lineRule="auto"/>
        <w:ind w:right="1588"/>
      </w:pPr>
      <w:r>
        <w:t xml:space="preserve">Сделать вдох носом – выдох толчками и по частям: вначале ртом, затем носом и </w:t>
      </w:r>
      <w:proofErr w:type="spellStart"/>
      <w:r>
        <w:t>т.д</w:t>
      </w:r>
      <w:proofErr w:type="gramStart"/>
      <w:r>
        <w:t>.к</w:t>
      </w:r>
      <w:proofErr w:type="gramEnd"/>
      <w:r>
        <w:t>олич</w:t>
      </w:r>
      <w:proofErr w:type="spellEnd"/>
      <w:r>
        <w:rPr>
          <w:spacing w:val="-57"/>
        </w:rPr>
        <w:t xml:space="preserve"> </w:t>
      </w:r>
      <w:proofErr w:type="spellStart"/>
      <w:r>
        <w:t>ество</w:t>
      </w:r>
      <w:proofErr w:type="spellEnd"/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выдохов</w:t>
      </w:r>
      <w:r>
        <w:rPr>
          <w:spacing w:val="-2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постепенно</w:t>
      </w:r>
      <w:r>
        <w:rPr>
          <w:spacing w:val="3"/>
        </w:rPr>
        <w:t xml:space="preserve"> </w:t>
      </w:r>
      <w:r>
        <w:t>увеличивать.</w:t>
      </w:r>
    </w:p>
    <w:p w:rsidR="007F575F" w:rsidRDefault="00087242">
      <w:pPr>
        <w:pStyle w:val="a3"/>
        <w:ind w:left="749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дикцией</w:t>
      </w:r>
      <w:r>
        <w:rPr>
          <w:spacing w:val="-4"/>
        </w:rPr>
        <w:t xml:space="preserve"> </w:t>
      </w:r>
      <w:r>
        <w:t>невозможна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скороговорок,</w:t>
      </w:r>
      <w:r>
        <w:rPr>
          <w:spacing w:val="-2"/>
        </w:rPr>
        <w:t xml:space="preserve"> </w:t>
      </w:r>
      <w:r>
        <w:t>прочтения</w:t>
      </w:r>
      <w:r>
        <w:rPr>
          <w:spacing w:val="-2"/>
        </w:rPr>
        <w:t xml:space="preserve"> </w:t>
      </w:r>
      <w:r>
        <w:t>стихов.</w:t>
      </w:r>
    </w:p>
    <w:p w:rsidR="007F575F" w:rsidRDefault="00087242">
      <w:pPr>
        <w:pStyle w:val="3"/>
        <w:spacing w:before="142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актерской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исполнительского  мастерства.</w:t>
      </w:r>
    </w:p>
    <w:p w:rsidR="007F575F" w:rsidRDefault="00087242">
      <w:pPr>
        <w:spacing w:before="139"/>
        <w:ind w:left="1170"/>
        <w:jc w:val="both"/>
        <w:rPr>
          <w:b/>
          <w:i/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3.1.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Создание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первых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этюдов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зарисовок.</w:t>
      </w:r>
    </w:p>
    <w:p w:rsidR="007F575F" w:rsidRDefault="00087242">
      <w:pPr>
        <w:pStyle w:val="a3"/>
        <w:spacing w:before="132"/>
        <w:ind w:left="1050"/>
        <w:jc w:val="both"/>
      </w:pPr>
      <w:r>
        <w:t>Этот</w:t>
      </w:r>
      <w:r>
        <w:rPr>
          <w:spacing w:val="-9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актерского</w:t>
      </w:r>
      <w:r>
        <w:rPr>
          <w:spacing w:val="-11"/>
        </w:rPr>
        <w:t xml:space="preserve"> </w:t>
      </w:r>
      <w:r>
        <w:t>мастерства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подводкой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наиважнейшей</w:t>
      </w:r>
      <w:r>
        <w:rPr>
          <w:spacing w:val="-9"/>
        </w:rPr>
        <w:t xml:space="preserve"> </w:t>
      </w:r>
      <w:r>
        <w:t>теме,</w:t>
      </w:r>
      <w:r>
        <w:rPr>
          <w:spacing w:val="-9"/>
        </w:rPr>
        <w:t xml:space="preserve"> </w:t>
      </w:r>
      <w:r>
        <w:t>как</w:t>
      </w:r>
    </w:p>
    <w:p w:rsidR="007F575F" w:rsidRDefault="00087242">
      <w:pPr>
        <w:pStyle w:val="a3"/>
        <w:spacing w:before="139" w:line="360" w:lineRule="auto"/>
        <w:ind w:left="1050" w:right="1517"/>
        <w:jc w:val="both"/>
      </w:pPr>
      <w:r>
        <w:t>«я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обстоятельствах».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задается</w:t>
      </w:r>
      <w:r>
        <w:rPr>
          <w:spacing w:val="61"/>
        </w:rPr>
        <w:t xml:space="preserve"> </w:t>
      </w:r>
      <w:r>
        <w:t>тема.</w:t>
      </w:r>
      <w:r>
        <w:rPr>
          <w:spacing w:val="61"/>
        </w:rPr>
        <w:t xml:space="preserve"> </w:t>
      </w:r>
      <w:r>
        <w:t>Например</w:t>
      </w:r>
      <w:r>
        <w:rPr>
          <w:spacing w:val="61"/>
        </w:rPr>
        <w:t xml:space="preserve"> </w:t>
      </w:r>
      <w:r>
        <w:t>«лето».</w:t>
      </w:r>
      <w:r>
        <w:rPr>
          <w:spacing w:val="-57"/>
        </w:rPr>
        <w:t xml:space="preserve"> </w:t>
      </w:r>
      <w:r>
        <w:t>Студиец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ассоциативным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историями,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раскрепощению,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 собирает внимание. Таким образом, из детских «живых картинок» возникает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вырастит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этюд.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упражнениях и этюдах участвует максимальное количество студийцев. Необходимо</w:t>
      </w:r>
      <w:r>
        <w:rPr>
          <w:spacing w:val="1"/>
        </w:rPr>
        <w:t xml:space="preserve"> </w:t>
      </w:r>
      <w:r>
        <w:t>помочь ребенку погрузиться в мир вымысла и фантазии, не сдерживая своих порывов.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поддержания нужной</w:t>
      </w:r>
      <w:r>
        <w:rPr>
          <w:spacing w:val="-1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используется музыка.</w:t>
      </w:r>
    </w:p>
    <w:p w:rsidR="007F575F" w:rsidRDefault="00087242">
      <w:pPr>
        <w:pStyle w:val="3"/>
        <w:spacing w:before="6"/>
        <w:ind w:left="912"/>
        <w:jc w:val="both"/>
      </w:pPr>
      <w:r>
        <w:t>Тема3.2.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чувствовать</w:t>
      </w:r>
      <w:r>
        <w:rPr>
          <w:spacing w:val="-5"/>
        </w:rPr>
        <w:t xml:space="preserve"> </w:t>
      </w:r>
      <w:r>
        <w:t>партнера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сцене?</w:t>
      </w:r>
      <w:r>
        <w:rPr>
          <w:spacing w:val="-3"/>
        </w:rPr>
        <w:t xml:space="preserve"> </w:t>
      </w:r>
      <w:r>
        <w:t>Учимся</w:t>
      </w:r>
      <w:r>
        <w:rPr>
          <w:spacing w:val="-3"/>
        </w:rPr>
        <w:t xml:space="preserve"> </w:t>
      </w:r>
      <w:r>
        <w:t>взаимодействию.</w:t>
      </w:r>
    </w:p>
    <w:p w:rsidR="007F575F" w:rsidRDefault="00087242">
      <w:pPr>
        <w:pStyle w:val="a3"/>
        <w:spacing w:before="132" w:line="360" w:lineRule="auto"/>
        <w:ind w:right="1521" w:firstLine="838"/>
        <w:jc w:val="both"/>
      </w:pPr>
      <w:r>
        <w:t>Взаимодействие с партнёром — основной вид сценического действия. Общение</w:t>
      </w:r>
      <w:r>
        <w:rPr>
          <w:spacing w:val="1"/>
        </w:rPr>
        <w:t xml:space="preserve"> </w:t>
      </w:r>
      <w:r>
        <w:t>актеров в момент творчества имеет особое значение. Задача актёра заключается не только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том,</w:t>
      </w:r>
      <w:r>
        <w:rPr>
          <w:spacing w:val="-11"/>
        </w:rPr>
        <w:t xml:space="preserve"> </w:t>
      </w:r>
      <w:r>
        <w:rPr>
          <w:spacing w:val="-1"/>
        </w:rPr>
        <w:t>чтобы</w:t>
      </w:r>
      <w:r>
        <w:rPr>
          <w:spacing w:val="-13"/>
        </w:rPr>
        <w:t xml:space="preserve"> </w:t>
      </w:r>
      <w:r>
        <w:rPr>
          <w:spacing w:val="-1"/>
        </w:rPr>
        <w:t>адресовать</w:t>
      </w:r>
      <w:r>
        <w:rPr>
          <w:spacing w:val="-8"/>
        </w:rPr>
        <w:t xml:space="preserve"> </w:t>
      </w:r>
      <w:r>
        <w:t>партнёру</w:t>
      </w:r>
      <w:r>
        <w:rPr>
          <w:spacing w:val="-17"/>
        </w:rPr>
        <w:t xml:space="preserve"> </w:t>
      </w:r>
      <w:r>
        <w:t>предназначенные</w:t>
      </w:r>
      <w:r>
        <w:rPr>
          <w:spacing w:val="-13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внутренний контакт с действующими лицами, чутко отражая малейшие изменения в их</w:t>
      </w:r>
      <w:r>
        <w:rPr>
          <w:spacing w:val="1"/>
        </w:rPr>
        <w:t xml:space="preserve"> </w:t>
      </w:r>
      <w:r>
        <w:t>сценическом</w:t>
      </w:r>
      <w:r>
        <w:rPr>
          <w:spacing w:val="-2"/>
        </w:rPr>
        <w:t xml:space="preserve"> </w:t>
      </w:r>
      <w:r>
        <w:t>поведении.</w:t>
      </w:r>
    </w:p>
    <w:p w:rsidR="007F575F" w:rsidRDefault="00087242">
      <w:pPr>
        <w:pStyle w:val="a3"/>
        <w:spacing w:before="2" w:line="360" w:lineRule="auto"/>
        <w:ind w:right="1522" w:firstLine="746"/>
        <w:jc w:val="both"/>
      </w:pPr>
      <w:r>
        <w:t>Взаимодействие с живым объектом существенно отличается от взаимодействия 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воображаемыми.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сталкиваемся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волей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противодействием, подчас неожиданными изменениями в его поведении, что и нас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по-другому.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тончайший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взаимодействия, сценической борьбы, посредством которой разрешается тот или другой</w:t>
      </w:r>
      <w:r>
        <w:rPr>
          <w:spacing w:val="1"/>
        </w:rPr>
        <w:t xml:space="preserve"> </w:t>
      </w:r>
      <w:r>
        <w:t>драматургический</w:t>
      </w:r>
      <w:r>
        <w:rPr>
          <w:spacing w:val="58"/>
        </w:rPr>
        <w:t xml:space="preserve"> </w:t>
      </w:r>
      <w:r>
        <w:t>конфликт.</w:t>
      </w:r>
      <w:r>
        <w:rPr>
          <w:spacing w:val="57"/>
        </w:rPr>
        <w:t xml:space="preserve"> </w:t>
      </w:r>
      <w:r>
        <w:t>Чтобы</w:t>
      </w:r>
      <w:r>
        <w:rPr>
          <w:spacing w:val="56"/>
        </w:rPr>
        <w:t xml:space="preserve"> </w:t>
      </w:r>
      <w:r>
        <w:t>овладеть</w:t>
      </w:r>
      <w:r>
        <w:rPr>
          <w:spacing w:val="58"/>
        </w:rPr>
        <w:t xml:space="preserve"> </w:t>
      </w:r>
      <w:r>
        <w:t>процессом</w:t>
      </w:r>
      <w:r>
        <w:rPr>
          <w:spacing w:val="56"/>
        </w:rPr>
        <w:t xml:space="preserve"> </w:t>
      </w:r>
      <w:r>
        <w:t>живого</w:t>
      </w:r>
      <w:r>
        <w:rPr>
          <w:spacing w:val="56"/>
        </w:rPr>
        <w:t xml:space="preserve"> </w:t>
      </w:r>
      <w:r>
        <w:t>взаимодействия,</w:t>
      </w:r>
      <w:r>
        <w:rPr>
          <w:spacing w:val="55"/>
        </w:rPr>
        <w:t xml:space="preserve"> </w:t>
      </w:r>
      <w:r>
        <w:t>надо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2" w:lineRule="auto"/>
        <w:ind w:right="1524"/>
        <w:jc w:val="both"/>
      </w:pPr>
      <w:r>
        <w:lastRenderedPageBreak/>
        <w:t>тщательно изучить его, проследить, как он зарождается и протекает в жизни, через какие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проходит.</w:t>
      </w:r>
    </w:p>
    <w:p w:rsidR="007F575F" w:rsidRDefault="00087242">
      <w:pPr>
        <w:pStyle w:val="a3"/>
        <w:spacing w:line="360" w:lineRule="auto"/>
        <w:ind w:right="1516" w:firstLine="703"/>
        <w:jc w:val="both"/>
      </w:pPr>
      <w:r>
        <w:t>Исходный момент всякого органического действия — процесс ориентировки. Не</w:t>
      </w:r>
      <w:r>
        <w:rPr>
          <w:spacing w:val="1"/>
        </w:rPr>
        <w:t xml:space="preserve"> </w:t>
      </w:r>
      <w:r>
        <w:t xml:space="preserve">сориентировавшись в обстановке, не обнаружив </w:t>
      </w:r>
      <w:proofErr w:type="spellStart"/>
      <w:r>
        <w:t>партёра</w:t>
      </w:r>
      <w:proofErr w:type="spellEnd"/>
      <w:r>
        <w:t>, не поняв, чем он занят, в каком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находится,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оценив,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отразиться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нельзя правильно</w:t>
      </w:r>
      <w:r>
        <w:rPr>
          <w:spacing w:val="-3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действовать.</w:t>
      </w:r>
    </w:p>
    <w:p w:rsidR="007F575F" w:rsidRDefault="00087242">
      <w:pPr>
        <w:pStyle w:val="a3"/>
        <w:spacing w:line="360" w:lineRule="auto"/>
        <w:ind w:right="1519" w:firstLine="854"/>
        <w:jc w:val="both"/>
      </w:pPr>
      <w:r>
        <w:t>Чтобы</w:t>
      </w:r>
      <w:r>
        <w:rPr>
          <w:spacing w:val="1"/>
        </w:rPr>
        <w:t xml:space="preserve"> </w:t>
      </w:r>
      <w:r>
        <w:t>завязать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необходимо привлечь к себе его внимание. Привлечение внимания может превратиться в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если партнёр</w:t>
      </w:r>
      <w:r>
        <w:rPr>
          <w:spacing w:val="-1"/>
        </w:rPr>
        <w:t xml:space="preserve"> </w:t>
      </w:r>
      <w:r>
        <w:t>избегает общения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отвлечён</w:t>
      </w:r>
      <w:r>
        <w:rPr>
          <w:spacing w:val="-1"/>
        </w:rPr>
        <w:t xml:space="preserve"> </w:t>
      </w:r>
      <w:r>
        <w:t>чем-то</w:t>
      </w:r>
      <w:r>
        <w:rPr>
          <w:spacing w:val="-1"/>
        </w:rPr>
        <w:t xml:space="preserve"> </w:t>
      </w:r>
      <w:r>
        <w:t>другим.</w:t>
      </w:r>
    </w:p>
    <w:p w:rsidR="007F575F" w:rsidRDefault="00087242">
      <w:pPr>
        <w:pStyle w:val="a3"/>
        <w:spacing w:line="360" w:lineRule="auto"/>
        <w:ind w:right="1519" w:firstLine="490"/>
        <w:jc w:val="both"/>
      </w:pPr>
      <w:r>
        <w:t>Другой важный момент органического процесса — приспособление или пристройка к</w:t>
      </w:r>
      <w:r>
        <w:rPr>
          <w:spacing w:val="-57"/>
        </w:rPr>
        <w:t xml:space="preserve"> </w:t>
      </w:r>
      <w:r>
        <w:rPr>
          <w:spacing w:val="-1"/>
        </w:rPr>
        <w:t>объекту.</w:t>
      </w:r>
      <w:r>
        <w:rPr>
          <w:spacing w:val="-14"/>
        </w:rPr>
        <w:t xml:space="preserve"> </w:t>
      </w:r>
      <w:r>
        <w:t>Характер</w:t>
      </w:r>
      <w:r>
        <w:rPr>
          <w:spacing w:val="-13"/>
        </w:rPr>
        <w:t xml:space="preserve"> </w:t>
      </w:r>
      <w:r>
        <w:t>пристройки</w:t>
      </w:r>
      <w:r>
        <w:rPr>
          <w:spacing w:val="-15"/>
        </w:rPr>
        <w:t xml:space="preserve"> </w:t>
      </w:r>
      <w:r>
        <w:t>зависит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многих</w:t>
      </w:r>
      <w:r>
        <w:rPr>
          <w:spacing w:val="-13"/>
        </w:rPr>
        <w:t xml:space="preserve"> </w:t>
      </w:r>
      <w:r>
        <w:t>обстоятельств:</w:t>
      </w:r>
      <w:r>
        <w:rPr>
          <w:spacing w:val="-15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моих</w:t>
      </w:r>
      <w:r>
        <w:rPr>
          <w:spacing w:val="-13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партнёром,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намерений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нему,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t>партнера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протекает наше</w:t>
      </w:r>
      <w:r>
        <w:rPr>
          <w:spacing w:val="-1"/>
        </w:rPr>
        <w:t xml:space="preserve"> </w:t>
      </w:r>
      <w:r>
        <w:t>взаимодействие.</w:t>
      </w:r>
    </w:p>
    <w:p w:rsidR="007F575F" w:rsidRDefault="00087242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партнёра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партнёра.</w:t>
      </w:r>
    </w:p>
    <w:p w:rsidR="007F575F" w:rsidRDefault="00087242">
      <w:pPr>
        <w:spacing w:before="134"/>
        <w:ind w:left="1817" w:right="2647"/>
        <w:jc w:val="center"/>
        <w:rPr>
          <w:i/>
          <w:sz w:val="24"/>
        </w:rPr>
      </w:pPr>
      <w:r>
        <w:rPr>
          <w:i/>
          <w:sz w:val="24"/>
        </w:rPr>
        <w:t>Упражнения.</w:t>
      </w:r>
    </w:p>
    <w:p w:rsidR="007F575F" w:rsidRDefault="00087242">
      <w:pPr>
        <w:pStyle w:val="a6"/>
        <w:numPr>
          <w:ilvl w:val="0"/>
          <w:numId w:val="7"/>
        </w:numPr>
        <w:tabs>
          <w:tab w:val="left" w:pos="1083"/>
        </w:tabs>
        <w:spacing w:before="140" w:line="360" w:lineRule="auto"/>
        <w:ind w:right="1523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 он несколько раз заглядывает в кабинет, но директор не замечает его. Он</w:t>
      </w:r>
      <w:r>
        <w:rPr>
          <w:spacing w:val="1"/>
          <w:sz w:val="24"/>
        </w:rPr>
        <w:t xml:space="preserve"> </w:t>
      </w:r>
      <w:r>
        <w:rPr>
          <w:sz w:val="24"/>
        </w:rPr>
        <w:t>занят и раздражён.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решился войти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кабинет.</w:t>
      </w:r>
    </w:p>
    <w:p w:rsidR="007F575F" w:rsidRDefault="00087242">
      <w:pPr>
        <w:pStyle w:val="a6"/>
        <w:numPr>
          <w:ilvl w:val="0"/>
          <w:numId w:val="7"/>
        </w:numPr>
        <w:tabs>
          <w:tab w:val="left" w:pos="973"/>
        </w:tabs>
        <w:spacing w:line="360" w:lineRule="auto"/>
        <w:ind w:right="1524" w:firstLine="0"/>
        <w:jc w:val="both"/>
        <w:rPr>
          <w:sz w:val="24"/>
        </w:rPr>
      </w:pPr>
      <w:r>
        <w:rPr>
          <w:sz w:val="24"/>
        </w:rPr>
        <w:t>Девушка впервые приехала в Москву. На вокзале ее должен встретить родственник,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многолюдной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толпе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отыскать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нужного человека.</w:t>
      </w:r>
    </w:p>
    <w:p w:rsidR="007F575F" w:rsidRDefault="00087242">
      <w:pPr>
        <w:pStyle w:val="a6"/>
        <w:numPr>
          <w:ilvl w:val="0"/>
          <w:numId w:val="7"/>
        </w:numPr>
        <w:tabs>
          <w:tab w:val="left" w:pos="1064"/>
        </w:tabs>
        <w:spacing w:line="360" w:lineRule="auto"/>
        <w:ind w:right="1524" w:firstLine="0"/>
        <w:jc w:val="both"/>
        <w:rPr>
          <w:sz w:val="24"/>
        </w:rPr>
      </w:pP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расшумевшегося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зала.</w:t>
      </w:r>
    </w:p>
    <w:p w:rsidR="007F575F" w:rsidRDefault="00087242">
      <w:pPr>
        <w:pStyle w:val="a6"/>
        <w:numPr>
          <w:ilvl w:val="0"/>
          <w:numId w:val="7"/>
        </w:numPr>
        <w:tabs>
          <w:tab w:val="left" w:pos="1009"/>
        </w:tabs>
        <w:spacing w:line="360" w:lineRule="auto"/>
        <w:ind w:right="1525" w:firstLine="0"/>
        <w:jc w:val="both"/>
        <w:rPr>
          <w:sz w:val="24"/>
        </w:rPr>
      </w:pPr>
      <w:r>
        <w:rPr>
          <w:sz w:val="24"/>
        </w:rPr>
        <w:t>Пристроиться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заставить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приятного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связей.</w:t>
      </w:r>
    </w:p>
    <w:p w:rsidR="007F575F" w:rsidRDefault="00087242">
      <w:pPr>
        <w:pStyle w:val="a6"/>
        <w:numPr>
          <w:ilvl w:val="0"/>
          <w:numId w:val="7"/>
        </w:numPr>
        <w:tabs>
          <w:tab w:val="left" w:pos="971"/>
        </w:tabs>
        <w:spacing w:before="1"/>
        <w:ind w:left="970" w:hanging="282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37"/>
          <w:sz w:val="24"/>
        </w:rPr>
        <w:t xml:space="preserve"> </w:t>
      </w:r>
      <w:r>
        <w:rPr>
          <w:sz w:val="24"/>
        </w:rPr>
        <w:t>молчание:</w:t>
      </w:r>
      <w:r>
        <w:rPr>
          <w:spacing w:val="42"/>
          <w:sz w:val="24"/>
        </w:rPr>
        <w:t xml:space="preserve"> </w:t>
      </w:r>
      <w:r>
        <w:rPr>
          <w:sz w:val="24"/>
        </w:rPr>
        <w:t>«Охота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хищного</w:t>
      </w:r>
      <w:r>
        <w:rPr>
          <w:spacing w:val="35"/>
          <w:sz w:val="24"/>
        </w:rPr>
        <w:t xml:space="preserve"> </w:t>
      </w:r>
      <w:r>
        <w:rPr>
          <w:sz w:val="24"/>
        </w:rPr>
        <w:t>зверя»,</w:t>
      </w:r>
      <w:r>
        <w:rPr>
          <w:spacing w:val="43"/>
          <w:sz w:val="24"/>
        </w:rPr>
        <w:t xml:space="preserve"> </w:t>
      </w:r>
      <w:r>
        <w:rPr>
          <w:sz w:val="24"/>
        </w:rPr>
        <w:t>«В</w:t>
      </w:r>
      <w:r>
        <w:rPr>
          <w:spacing w:val="35"/>
          <w:sz w:val="24"/>
        </w:rPr>
        <w:t xml:space="preserve"> </w:t>
      </w:r>
      <w:r>
        <w:rPr>
          <w:sz w:val="24"/>
        </w:rPr>
        <w:t>тылу</w:t>
      </w:r>
      <w:r>
        <w:rPr>
          <w:spacing w:val="33"/>
          <w:sz w:val="24"/>
        </w:rPr>
        <w:t xml:space="preserve"> </w:t>
      </w:r>
      <w:r>
        <w:rPr>
          <w:sz w:val="24"/>
        </w:rPr>
        <w:t>врага»,</w:t>
      </w:r>
    </w:p>
    <w:p w:rsidR="007F575F" w:rsidRDefault="00087242">
      <w:pPr>
        <w:pStyle w:val="a3"/>
        <w:spacing w:before="137"/>
        <w:jc w:val="both"/>
      </w:pPr>
      <w:r>
        <w:t>«Разговор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закрытое</w:t>
      </w:r>
      <w:r>
        <w:rPr>
          <w:spacing w:val="-4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поезда», «Разговор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глухонемым».</w:t>
      </w:r>
    </w:p>
    <w:p w:rsidR="007F575F" w:rsidRDefault="00087242">
      <w:pPr>
        <w:pStyle w:val="a3"/>
        <w:spacing w:before="139" w:line="360" w:lineRule="auto"/>
        <w:ind w:right="1517"/>
        <w:jc w:val="both"/>
      </w:pPr>
      <w:r>
        <w:rPr>
          <w:b/>
          <w:i/>
        </w:rPr>
        <w:t xml:space="preserve">Тема 3.3. Этюды и упражнения на память физических действий (ПФД) </w:t>
      </w:r>
      <w:r>
        <w:t>Физическое</w:t>
      </w:r>
      <w:r>
        <w:rPr>
          <w:spacing w:val="1"/>
        </w:rPr>
        <w:t xml:space="preserve"> </w:t>
      </w:r>
      <w:r>
        <w:t>действие с воображаемым предметом. Важно каждый этюд максимально приблизить к</w:t>
      </w:r>
      <w:r>
        <w:rPr>
          <w:spacing w:val="1"/>
        </w:rPr>
        <w:t xml:space="preserve"> </w:t>
      </w:r>
      <w:r>
        <w:t>правде жизни. Поэтому физические действия должны быть понятны ребенку, он может</w:t>
      </w:r>
      <w:r>
        <w:rPr>
          <w:spacing w:val="1"/>
        </w:rPr>
        <w:t xml:space="preserve"> </w:t>
      </w:r>
      <w:r>
        <w:rPr>
          <w:spacing w:val="-1"/>
        </w:rPr>
        <w:t>совершать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ежедневно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реальной</w:t>
      </w:r>
      <w:r>
        <w:rPr>
          <w:spacing w:val="-14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t>(умываться,</w:t>
      </w:r>
      <w:r>
        <w:rPr>
          <w:spacing w:val="-15"/>
        </w:rPr>
        <w:t xml:space="preserve"> </w:t>
      </w:r>
      <w:r>
        <w:t>чистить</w:t>
      </w:r>
      <w:r>
        <w:rPr>
          <w:spacing w:val="-12"/>
        </w:rPr>
        <w:t xml:space="preserve"> </w:t>
      </w:r>
      <w:r>
        <w:t>зубы,</w:t>
      </w:r>
      <w:r>
        <w:rPr>
          <w:spacing w:val="-13"/>
        </w:rPr>
        <w:t xml:space="preserve"> </w:t>
      </w:r>
      <w:r>
        <w:t>вышивать,</w:t>
      </w:r>
      <w:r>
        <w:rPr>
          <w:spacing w:val="-15"/>
        </w:rPr>
        <w:t xml:space="preserve"> </w:t>
      </w:r>
      <w:r>
        <w:t>подметать,</w:t>
      </w:r>
      <w:r>
        <w:rPr>
          <w:spacing w:val="-57"/>
        </w:rPr>
        <w:t xml:space="preserve"> </w:t>
      </w:r>
      <w:r>
        <w:t>играть с</w:t>
      </w:r>
      <w:r>
        <w:rPr>
          <w:spacing w:val="-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(машинкой), рисовать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7F575F" w:rsidRDefault="00087242">
      <w:pPr>
        <w:pStyle w:val="3"/>
        <w:spacing w:line="364" w:lineRule="auto"/>
        <w:ind w:right="1519"/>
        <w:jc w:val="both"/>
      </w:pPr>
      <w:r>
        <w:t xml:space="preserve">Тема 3.4. Подготовка и проведение литературно-исторической </w:t>
      </w:r>
      <w:proofErr w:type="gramStart"/>
      <w:r>
        <w:t>п</w:t>
      </w:r>
      <w:proofErr w:type="gramEnd"/>
      <w:r>
        <w:t xml:space="preserve"> постановки «Битва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Москвой» студийцами.</w:t>
      </w:r>
    </w:p>
    <w:p w:rsidR="007F575F" w:rsidRDefault="007F575F">
      <w:pPr>
        <w:spacing w:line="364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8"/>
        <w:jc w:val="both"/>
      </w:pPr>
      <w:r>
        <w:lastRenderedPageBreak/>
        <w:t>Первые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студийцев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(стихи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войне,</w:t>
      </w:r>
      <w:r>
        <w:rPr>
          <w:spacing w:val="-9"/>
        </w:rPr>
        <w:t xml:space="preserve"> </w:t>
      </w:r>
      <w:r>
        <w:t>письма)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прорабатывания,</w:t>
      </w:r>
      <w:r>
        <w:rPr>
          <w:spacing w:val="-9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t>сюжетную линию. Подобная работа позволит детям почувствовать себя актерами,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работе в команде, умению слышать коллег «по цеху», почувствовать ответственность за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Студийцам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попробовать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образ, придумывая костюм,</w:t>
      </w:r>
      <w:r>
        <w:rPr>
          <w:spacing w:val="-1"/>
        </w:rPr>
        <w:t xml:space="preserve"> </w:t>
      </w:r>
      <w:r>
        <w:t>грим.</w:t>
      </w:r>
    </w:p>
    <w:p w:rsidR="007F575F" w:rsidRDefault="00087242">
      <w:pPr>
        <w:pStyle w:val="3"/>
        <w:spacing w:before="6"/>
        <w:jc w:val="both"/>
      </w:pPr>
      <w:r>
        <w:t>Тема</w:t>
      </w:r>
      <w:r>
        <w:rPr>
          <w:spacing w:val="-3"/>
        </w:rPr>
        <w:t xml:space="preserve"> </w:t>
      </w:r>
      <w:r>
        <w:t>3.5.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воображаемыми</w:t>
      </w:r>
      <w:r>
        <w:rPr>
          <w:spacing w:val="-3"/>
        </w:rPr>
        <w:t xml:space="preserve"> </w:t>
      </w:r>
      <w:r>
        <w:t>предметами.</w:t>
      </w:r>
    </w:p>
    <w:p w:rsidR="007F575F" w:rsidRDefault="00087242">
      <w:pPr>
        <w:pStyle w:val="a3"/>
        <w:spacing w:before="134" w:line="360" w:lineRule="auto"/>
        <w:ind w:right="1517" w:firstLine="641"/>
        <w:jc w:val="both"/>
      </w:pPr>
      <w:r>
        <w:t>Беспредметные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 предметами — это</w:t>
      </w:r>
      <w:r>
        <w:rPr>
          <w:spacing w:val="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необходимо: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беспредметного</w:t>
      </w:r>
      <w:r>
        <w:rPr>
          <w:spacing w:val="1"/>
        </w:rPr>
        <w:t xml:space="preserve"> </w:t>
      </w:r>
      <w:r>
        <w:t>действия; довести технику обращения с воображаемыми предметами до совершенства;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оправдание: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совершается</w:t>
      </w:r>
      <w:r>
        <w:rPr>
          <w:spacing w:val="1"/>
        </w:rPr>
        <w:t xml:space="preserve"> </w:t>
      </w:r>
      <w:r>
        <w:t>действие;</w:t>
      </w:r>
      <w:r>
        <w:rPr>
          <w:spacing w:val="1"/>
        </w:rPr>
        <w:t xml:space="preserve"> </w:t>
      </w:r>
      <w:r>
        <w:t>отобрать</w:t>
      </w:r>
      <w:r>
        <w:rPr>
          <w:spacing w:val="-57"/>
        </w:rPr>
        <w:t xml:space="preserve"> </w:t>
      </w:r>
      <w:r>
        <w:t>типичные,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простейших физических</w:t>
      </w:r>
      <w:r>
        <w:rPr>
          <w:spacing w:val="1"/>
        </w:rPr>
        <w:t xml:space="preserve"> </w:t>
      </w:r>
      <w:r>
        <w:t>движений.</w:t>
      </w:r>
    </w:p>
    <w:p w:rsidR="007F575F" w:rsidRDefault="00087242">
      <w:pPr>
        <w:spacing w:before="1"/>
        <w:ind w:left="1817" w:right="2647"/>
        <w:jc w:val="center"/>
        <w:rPr>
          <w:i/>
          <w:sz w:val="24"/>
        </w:rPr>
      </w:pPr>
      <w:r>
        <w:rPr>
          <w:i/>
          <w:sz w:val="24"/>
        </w:rPr>
        <w:t>Упражнения.</w:t>
      </w:r>
    </w:p>
    <w:p w:rsidR="007F575F" w:rsidRDefault="00087242">
      <w:pPr>
        <w:pStyle w:val="a6"/>
        <w:numPr>
          <w:ilvl w:val="0"/>
          <w:numId w:val="8"/>
        </w:numPr>
        <w:tabs>
          <w:tab w:val="left" w:pos="951"/>
        </w:tabs>
        <w:spacing w:before="137" w:line="360" w:lineRule="auto"/>
        <w:ind w:right="1524" w:firstLine="0"/>
        <w:jc w:val="both"/>
        <w:rPr>
          <w:sz w:val="24"/>
        </w:rPr>
      </w:pPr>
      <w:r>
        <w:rPr>
          <w:sz w:val="24"/>
        </w:rPr>
        <w:t>Пришить пуговицу, забить гвоздь, пожарить яичницу, наполнить ведро, взять стакан с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чаем.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выпить чашку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2"/>
          <w:sz w:val="24"/>
        </w:rPr>
        <w:t xml:space="preserve"> </w:t>
      </w:r>
      <w:r>
        <w:rPr>
          <w:sz w:val="24"/>
        </w:rPr>
        <w:t>кофе,</w:t>
      </w:r>
      <w:r>
        <w:rPr>
          <w:spacing w:val="-1"/>
          <w:sz w:val="24"/>
        </w:rPr>
        <w:t xml:space="preserve"> </w:t>
      </w:r>
      <w:r>
        <w:rPr>
          <w:sz w:val="24"/>
        </w:rPr>
        <w:t>чашка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реальная,</w:t>
      </w:r>
      <w:r>
        <w:rPr>
          <w:spacing w:val="2"/>
          <w:sz w:val="24"/>
        </w:rPr>
        <w:t xml:space="preserve"> </w:t>
      </w:r>
      <w:r>
        <w:rPr>
          <w:sz w:val="24"/>
        </w:rPr>
        <w:t>но пустая.</w:t>
      </w:r>
    </w:p>
    <w:p w:rsidR="007F575F" w:rsidRDefault="00087242">
      <w:pPr>
        <w:pStyle w:val="a6"/>
        <w:numPr>
          <w:ilvl w:val="0"/>
          <w:numId w:val="8"/>
        </w:numPr>
        <w:tabs>
          <w:tab w:val="left" w:pos="956"/>
        </w:tabs>
        <w:spacing w:before="2" w:line="360" w:lineRule="auto"/>
        <w:ind w:right="1520" w:firstLine="0"/>
        <w:jc w:val="both"/>
        <w:rPr>
          <w:sz w:val="24"/>
        </w:rPr>
      </w:pPr>
      <w:r>
        <w:rPr>
          <w:sz w:val="24"/>
        </w:rPr>
        <w:t>Усложнить задание. При воспроизведении действия ставить перед собой 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</w:t>
      </w:r>
      <w:proofErr w:type="spellStart"/>
      <w:r>
        <w:rPr>
          <w:sz w:val="24"/>
        </w:rPr>
        <w:t>выпитъ</w:t>
      </w:r>
      <w:proofErr w:type="spellEnd"/>
      <w:r>
        <w:rPr>
          <w:sz w:val="24"/>
        </w:rPr>
        <w:t xml:space="preserve"> стакан воды, потому что мучает жажда, в стакане яд, студиец знает 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-1"/>
          <w:sz w:val="24"/>
        </w:rPr>
        <w:t xml:space="preserve"> </w:t>
      </w:r>
      <w:r>
        <w:rPr>
          <w:sz w:val="24"/>
        </w:rPr>
        <w:t>но всё-таки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должен </w:t>
      </w:r>
      <w:proofErr w:type="spellStart"/>
      <w:r>
        <w:rPr>
          <w:sz w:val="24"/>
        </w:rPr>
        <w:t>выпитъ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стакане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лекарство.</w:t>
      </w:r>
    </w:p>
    <w:p w:rsidR="007F575F" w:rsidRDefault="00087242">
      <w:pPr>
        <w:pStyle w:val="a3"/>
        <w:spacing w:line="275" w:lineRule="exact"/>
        <w:jc w:val="both"/>
      </w:pPr>
      <w:r>
        <w:t>Развитие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ассоциативного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мышления.</w:t>
      </w:r>
    </w:p>
    <w:p w:rsidR="007F575F" w:rsidRDefault="00087242">
      <w:pPr>
        <w:pStyle w:val="a6"/>
        <w:numPr>
          <w:ilvl w:val="0"/>
          <w:numId w:val="8"/>
        </w:numPr>
        <w:tabs>
          <w:tab w:val="left" w:pos="973"/>
        </w:tabs>
        <w:spacing w:before="139" w:line="360" w:lineRule="auto"/>
        <w:ind w:right="1525" w:firstLine="0"/>
        <w:jc w:val="both"/>
        <w:rPr>
          <w:sz w:val="24"/>
        </w:rPr>
      </w:pPr>
      <w:r>
        <w:rPr>
          <w:sz w:val="24"/>
        </w:rPr>
        <w:t>«воображаемый телевизор» Дети сидят на стульях и смотрят «передачу». Кто какую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смотрит?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видит.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передачи.</w:t>
      </w:r>
    </w:p>
    <w:p w:rsidR="007F575F" w:rsidRDefault="00087242">
      <w:pPr>
        <w:pStyle w:val="a6"/>
        <w:numPr>
          <w:ilvl w:val="0"/>
          <w:numId w:val="8"/>
        </w:numPr>
        <w:tabs>
          <w:tab w:val="left" w:pos="963"/>
        </w:tabs>
        <w:spacing w:line="360" w:lineRule="auto"/>
        <w:ind w:right="1515" w:firstLine="0"/>
        <w:jc w:val="both"/>
        <w:rPr>
          <w:sz w:val="24"/>
        </w:rPr>
      </w:pPr>
      <w:r>
        <w:rPr>
          <w:sz w:val="24"/>
        </w:rPr>
        <w:t>стол в аудитории - это: – королевский трон, – аквариум с экзотическими рыбками, –</w:t>
      </w:r>
      <w:r>
        <w:rPr>
          <w:spacing w:val="1"/>
          <w:sz w:val="24"/>
        </w:rPr>
        <w:t xml:space="preserve"> </w:t>
      </w:r>
      <w:r>
        <w:rPr>
          <w:sz w:val="24"/>
        </w:rPr>
        <w:t>костер,</w:t>
      </w:r>
      <w:r>
        <w:rPr>
          <w:spacing w:val="-1"/>
          <w:sz w:val="24"/>
        </w:rPr>
        <w:t xml:space="preserve"> </w:t>
      </w:r>
      <w:r>
        <w:rPr>
          <w:sz w:val="24"/>
        </w:rPr>
        <w:t>12 –</w:t>
      </w:r>
      <w:r>
        <w:rPr>
          <w:spacing w:val="-1"/>
          <w:sz w:val="24"/>
        </w:rPr>
        <w:t xml:space="preserve"> </w:t>
      </w:r>
      <w:r>
        <w:rPr>
          <w:sz w:val="24"/>
        </w:rPr>
        <w:t>куст цветущих</w:t>
      </w:r>
      <w:r>
        <w:rPr>
          <w:spacing w:val="2"/>
          <w:sz w:val="24"/>
        </w:rPr>
        <w:t xml:space="preserve"> </w:t>
      </w:r>
      <w:r>
        <w:rPr>
          <w:sz w:val="24"/>
        </w:rPr>
        <w:t>роз.</w:t>
      </w:r>
    </w:p>
    <w:p w:rsidR="007F575F" w:rsidRDefault="00087242">
      <w:pPr>
        <w:pStyle w:val="a6"/>
        <w:numPr>
          <w:ilvl w:val="0"/>
          <w:numId w:val="8"/>
        </w:numPr>
        <w:tabs>
          <w:tab w:val="left" w:pos="980"/>
        </w:tabs>
        <w:spacing w:line="360" w:lineRule="auto"/>
        <w:ind w:right="1515" w:firstLine="0"/>
        <w:jc w:val="both"/>
        <w:rPr>
          <w:sz w:val="24"/>
        </w:rPr>
      </w:pPr>
      <w:r>
        <w:rPr>
          <w:sz w:val="24"/>
        </w:rPr>
        <w:t>передать друг другу книгу так, как будто это:</w:t>
      </w:r>
      <w:r>
        <w:rPr>
          <w:spacing w:val="1"/>
          <w:sz w:val="24"/>
        </w:rPr>
        <w:t xml:space="preserve"> </w:t>
      </w:r>
      <w:r>
        <w:rPr>
          <w:sz w:val="24"/>
        </w:rPr>
        <w:t>– кирпич, – кусок торта, – бомба, –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статуэтка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</w:p>
    <w:p w:rsidR="007F575F" w:rsidRDefault="00087242">
      <w:pPr>
        <w:pStyle w:val="a6"/>
        <w:numPr>
          <w:ilvl w:val="0"/>
          <w:numId w:val="8"/>
        </w:numPr>
        <w:tabs>
          <w:tab w:val="left" w:pos="963"/>
        </w:tabs>
        <w:spacing w:line="360" w:lineRule="auto"/>
        <w:ind w:right="1520" w:firstLine="0"/>
        <w:jc w:val="both"/>
        <w:rPr>
          <w:sz w:val="24"/>
        </w:rPr>
      </w:pPr>
      <w:r>
        <w:rPr>
          <w:sz w:val="24"/>
        </w:rPr>
        <w:t xml:space="preserve">взять со стола карандаш так, как будто это: – червяк, – горячая </w:t>
      </w:r>
      <w:proofErr w:type="spellStart"/>
      <w:proofErr w:type="gramStart"/>
      <w:r>
        <w:rPr>
          <w:sz w:val="24"/>
        </w:rPr>
        <w:t>печѐная</w:t>
      </w:r>
      <w:proofErr w:type="spellEnd"/>
      <w:proofErr w:type="gramEnd"/>
      <w:r>
        <w:rPr>
          <w:sz w:val="24"/>
        </w:rPr>
        <w:t xml:space="preserve"> картошка, –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1"/>
          <w:sz w:val="24"/>
        </w:rPr>
        <w:t xml:space="preserve"> </w:t>
      </w:r>
      <w:r>
        <w:rPr>
          <w:sz w:val="24"/>
        </w:rPr>
        <w:t>бусинка.</w:t>
      </w:r>
    </w:p>
    <w:p w:rsidR="007F575F" w:rsidRDefault="00087242">
      <w:pPr>
        <w:pStyle w:val="a6"/>
        <w:numPr>
          <w:ilvl w:val="0"/>
          <w:numId w:val="8"/>
        </w:numPr>
        <w:tabs>
          <w:tab w:val="left" w:pos="951"/>
        </w:tabs>
        <w:spacing w:line="360" w:lineRule="auto"/>
        <w:ind w:right="1515" w:firstLine="0"/>
        <w:jc w:val="both"/>
        <w:rPr>
          <w:sz w:val="24"/>
        </w:rPr>
      </w:pPr>
      <w:r>
        <w:rPr>
          <w:sz w:val="24"/>
        </w:rPr>
        <w:t>«Скульптор и Глина» Дети распределяются парами. Договариваются между собой, кто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«Скульптор»,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«Глина».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Скульпторы</w:t>
      </w:r>
      <w:r>
        <w:rPr>
          <w:spacing w:val="1"/>
          <w:sz w:val="24"/>
        </w:rPr>
        <w:t xml:space="preserve"> </w:t>
      </w:r>
      <w:r>
        <w:rPr>
          <w:sz w:val="24"/>
        </w:rPr>
        <w:t>лепят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глины: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персонажей. 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меняются ролями.</w:t>
      </w:r>
    </w:p>
    <w:p w:rsidR="007F575F" w:rsidRDefault="007F575F">
      <w:pPr>
        <w:spacing w:line="360" w:lineRule="auto"/>
        <w:jc w:val="both"/>
        <w:rPr>
          <w:sz w:val="24"/>
        </w:r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3"/>
        <w:spacing w:before="73"/>
        <w:jc w:val="both"/>
      </w:pPr>
      <w:r>
        <w:lastRenderedPageBreak/>
        <w:t>Тема</w:t>
      </w:r>
      <w:r>
        <w:rPr>
          <w:spacing w:val="-2"/>
        </w:rPr>
        <w:t xml:space="preserve"> </w:t>
      </w:r>
      <w:r>
        <w:t>3.6.</w:t>
      </w:r>
      <w:r>
        <w:rPr>
          <w:spacing w:val="-2"/>
        </w:rPr>
        <w:t xml:space="preserve"> </w:t>
      </w:r>
      <w:r>
        <w:t>Этюды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упражнения</w:t>
      </w:r>
      <w:r>
        <w:rPr>
          <w:spacing w:val="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действий</w:t>
      </w:r>
    </w:p>
    <w:p w:rsidR="007F575F" w:rsidRDefault="00087242">
      <w:pPr>
        <w:pStyle w:val="a3"/>
        <w:spacing w:before="135" w:line="360" w:lineRule="auto"/>
        <w:ind w:right="1516"/>
        <w:jc w:val="both"/>
      </w:pPr>
      <w:r>
        <w:t>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волевое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 ведущая к заданной цели. С одной стороны (как понятия) мы их разделяем, с</w:t>
      </w:r>
      <w:r>
        <w:rPr>
          <w:spacing w:val="1"/>
        </w:rPr>
        <w:t xml:space="preserve"> </w:t>
      </w:r>
      <w:r>
        <w:t>другой стороны – «… нет физического действия без хотения, стремления и задач, без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оправдания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чувством...»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Станиславский.</w:t>
      </w:r>
      <w:r>
        <w:rPr>
          <w:spacing w:val="1"/>
        </w:rPr>
        <w:t xml:space="preserve"> </w:t>
      </w:r>
      <w:r>
        <w:t>Органичность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непосредственность исполнения заданий зависит от четкого осознания учащимися трех</w:t>
      </w:r>
      <w:r>
        <w:rPr>
          <w:spacing w:val="1"/>
        </w:rPr>
        <w:t xml:space="preserve"> </w:t>
      </w:r>
      <w:r>
        <w:t>основных понятий – «что я думаю, ради чего я делаю, как я делаю», а главное - помнить,</w:t>
      </w:r>
      <w:r>
        <w:rPr>
          <w:spacing w:val="1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любое</w:t>
      </w:r>
      <w:r>
        <w:rPr>
          <w:spacing w:val="-14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процесс,</w:t>
      </w:r>
      <w:r>
        <w:rPr>
          <w:spacing w:val="-14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начало,</w:t>
      </w:r>
      <w:r>
        <w:rPr>
          <w:spacing w:val="-11"/>
        </w:rPr>
        <w:t xml:space="preserve"> </w:t>
      </w:r>
      <w:r>
        <w:t>развитие,</w:t>
      </w:r>
      <w:r>
        <w:rPr>
          <w:spacing w:val="-13"/>
        </w:rPr>
        <w:t xml:space="preserve"> </w:t>
      </w:r>
      <w:r>
        <w:t>конец.</w:t>
      </w:r>
      <w:r>
        <w:rPr>
          <w:spacing w:val="-13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 xml:space="preserve">психические и физические, внутренние и внешние. </w:t>
      </w:r>
      <w:proofErr w:type="gramStart"/>
      <w:r>
        <w:t>Примеры упражнений: шить, писать,</w:t>
      </w:r>
      <w:r>
        <w:rPr>
          <w:spacing w:val="1"/>
        </w:rPr>
        <w:t xml:space="preserve"> </w:t>
      </w:r>
      <w:r>
        <w:t>рисовать, пить чай, мыть посуду, одеваться, гладить белье, ремонтировать какие-либо</w:t>
      </w:r>
      <w:r>
        <w:rPr>
          <w:spacing w:val="1"/>
        </w:rPr>
        <w:t xml:space="preserve"> </w:t>
      </w:r>
      <w:r>
        <w:t>предметы, ловить рыбу и т. д. Надо определить, что именно берешь в руки, что конкретно</w:t>
      </w:r>
      <w:r>
        <w:rPr>
          <w:spacing w:val="1"/>
        </w:rPr>
        <w:t xml:space="preserve"> </w:t>
      </w:r>
      <w:r>
        <w:t>делаешь;</w:t>
      </w:r>
      <w:proofErr w:type="gramEnd"/>
      <w:r>
        <w:t xml:space="preserve"> проверить, как выполняется данное действие с настоящими предметами, а затем</w:t>
      </w:r>
      <w:r>
        <w:rPr>
          <w:spacing w:val="1"/>
        </w:rPr>
        <w:t xml:space="preserve"> </w:t>
      </w:r>
      <w:r>
        <w:t>повторять его уже без предмета, в точности воспроизводя и совершая его так же, как если</w:t>
      </w:r>
      <w:r>
        <w:rPr>
          <w:spacing w:val="1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руках.</w:t>
      </w:r>
      <w:r>
        <w:rPr>
          <w:spacing w:val="-5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требуют</w:t>
      </w:r>
      <w:r>
        <w:rPr>
          <w:spacing w:val="-4"/>
        </w:rPr>
        <w:t xml:space="preserve"> </w:t>
      </w:r>
      <w:r>
        <w:t>тщательности,</w:t>
      </w:r>
      <w:r>
        <w:rPr>
          <w:spacing w:val="-7"/>
        </w:rPr>
        <w:t xml:space="preserve"> </w:t>
      </w:r>
      <w:r>
        <w:t>точности</w:t>
      </w:r>
      <w:r>
        <w:rPr>
          <w:spacing w:val="-6"/>
        </w:rPr>
        <w:t xml:space="preserve"> </w:t>
      </w:r>
      <w:r>
        <w:t>и,</w:t>
      </w:r>
      <w:r>
        <w:rPr>
          <w:spacing w:val="-58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терпения.</w:t>
      </w:r>
      <w:r>
        <w:rPr>
          <w:spacing w:val="1"/>
        </w:rPr>
        <w:t xml:space="preserve"> </w:t>
      </w:r>
      <w:proofErr w:type="gramStart"/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воспроизводящими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попробовать и такие, где требуются усилия всего тела (например, косить, копать, топить</w:t>
      </w:r>
      <w:r>
        <w:rPr>
          <w:spacing w:val="1"/>
        </w:rPr>
        <w:t xml:space="preserve"> </w:t>
      </w:r>
      <w:r>
        <w:t>печь, передвигать мебель, переносить какие-то предметы, играть в городки, крокет и т. п.).</w:t>
      </w:r>
      <w:proofErr w:type="gramEnd"/>
      <w:r>
        <w:rPr>
          <w:spacing w:val="-57"/>
        </w:rPr>
        <w:t xml:space="preserve"> </w:t>
      </w:r>
      <w:r>
        <w:t>Большой интерес представляет коллективное выполнение упражнений (например, пилка</w:t>
      </w:r>
      <w:r>
        <w:rPr>
          <w:spacing w:val="1"/>
        </w:rPr>
        <w:t xml:space="preserve"> </w:t>
      </w:r>
      <w:r>
        <w:t>дров</w:t>
      </w:r>
      <w:r>
        <w:rPr>
          <w:spacing w:val="-1"/>
        </w:rPr>
        <w:t xml:space="preserve"> </w:t>
      </w:r>
      <w:r>
        <w:t>и пр.),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трудно, так как</w:t>
      </w:r>
      <w:r>
        <w:rPr>
          <w:spacing w:val="-3"/>
        </w:rPr>
        <w:t xml:space="preserve"> </w:t>
      </w:r>
      <w:r>
        <w:t>требует точного</w:t>
      </w:r>
      <w:r>
        <w:rPr>
          <w:spacing w:val="-1"/>
        </w:rPr>
        <w:t xml:space="preserve"> </w:t>
      </w:r>
      <w:r>
        <w:t>взаимодействия партнеров.</w:t>
      </w:r>
    </w:p>
    <w:p w:rsidR="007F575F" w:rsidRDefault="00087242">
      <w:pPr>
        <w:pStyle w:val="3"/>
        <w:spacing w:before="2"/>
        <w:ind w:left="749"/>
        <w:jc w:val="both"/>
      </w:pPr>
      <w:r>
        <w:t>Тема</w:t>
      </w:r>
      <w:r>
        <w:rPr>
          <w:spacing w:val="-2"/>
        </w:rPr>
        <w:t xml:space="preserve"> </w:t>
      </w:r>
      <w:r>
        <w:t>376.Что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«сценическая</w:t>
      </w:r>
      <w:r>
        <w:rPr>
          <w:spacing w:val="-2"/>
        </w:rPr>
        <w:t xml:space="preserve"> </w:t>
      </w:r>
      <w:r>
        <w:t>площадка»?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«распределиться»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сцене.</w:t>
      </w:r>
    </w:p>
    <w:p w:rsidR="007F575F" w:rsidRDefault="00087242">
      <w:pPr>
        <w:pStyle w:val="a3"/>
        <w:spacing w:before="137" w:line="360" w:lineRule="auto"/>
        <w:ind w:left="1050" w:right="1518" w:firstLine="295"/>
        <w:jc w:val="both"/>
      </w:pPr>
      <w:r>
        <w:t>Дети</w:t>
      </w:r>
      <w:r>
        <w:rPr>
          <w:spacing w:val="-4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такими</w:t>
      </w:r>
      <w:r>
        <w:rPr>
          <w:spacing w:val="-6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сцена,</w:t>
      </w:r>
      <w:r>
        <w:rPr>
          <w:spacing w:val="-5"/>
        </w:rPr>
        <w:t xml:space="preserve"> </w:t>
      </w:r>
      <w:r>
        <w:t>рампа,</w:t>
      </w:r>
      <w:r>
        <w:rPr>
          <w:spacing w:val="-5"/>
        </w:rPr>
        <w:t xml:space="preserve"> </w:t>
      </w:r>
      <w:r>
        <w:t>портал,</w:t>
      </w:r>
      <w:r>
        <w:rPr>
          <w:spacing w:val="-5"/>
        </w:rPr>
        <w:t xml:space="preserve"> </w:t>
      </w:r>
      <w:r>
        <w:t>кулиса,</w:t>
      </w:r>
      <w:r>
        <w:rPr>
          <w:spacing w:val="-5"/>
        </w:rPr>
        <w:t xml:space="preserve"> </w:t>
      </w:r>
      <w:r>
        <w:t>планы</w:t>
      </w:r>
      <w:r>
        <w:rPr>
          <w:spacing w:val="-5"/>
        </w:rPr>
        <w:t xml:space="preserve"> </w:t>
      </w:r>
      <w:r>
        <w:t>кулис,</w:t>
      </w:r>
      <w:r>
        <w:rPr>
          <w:spacing w:val="-58"/>
        </w:rPr>
        <w:t xml:space="preserve"> </w:t>
      </w:r>
      <w:r>
        <w:t>задник, занавес, планы сцены. Основные упражнения</w:t>
      </w:r>
      <w:r>
        <w:rPr>
          <w:spacing w:val="1"/>
        </w:rPr>
        <w:t xml:space="preserve"> </w:t>
      </w:r>
      <w:r>
        <w:t>этого раздела: выйти из правой</w:t>
      </w:r>
      <w:r>
        <w:rPr>
          <w:spacing w:val="1"/>
        </w:rPr>
        <w:t xml:space="preserve"> </w:t>
      </w:r>
      <w:r>
        <w:t xml:space="preserve">(левой) кулисы, на первый </w:t>
      </w:r>
      <w:proofErr w:type="gramStart"/>
      <w:r>
        <w:t xml:space="preserve">( </w:t>
      </w:r>
      <w:proofErr w:type="gramEnd"/>
      <w:r>
        <w:t>второй, третий) план. А так же</w:t>
      </w:r>
      <w:r>
        <w:rPr>
          <w:spacing w:val="1"/>
        </w:rPr>
        <w:t xml:space="preserve"> </w:t>
      </w:r>
      <w:r>
        <w:t>к определенной кулисе, к</w:t>
      </w:r>
      <w:r>
        <w:rPr>
          <w:spacing w:val="1"/>
        </w:rPr>
        <w:t xml:space="preserve"> </w:t>
      </w:r>
      <w:r>
        <w:rPr>
          <w:spacing w:val="-1"/>
        </w:rPr>
        <w:t>рампе,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заднику.</w:t>
      </w:r>
      <w:r>
        <w:rPr>
          <w:spacing w:val="-12"/>
        </w:rPr>
        <w:t xml:space="preserve"> </w:t>
      </w:r>
      <w:r>
        <w:rPr>
          <w:spacing w:val="-1"/>
        </w:rPr>
        <w:t>Таким</w:t>
      </w:r>
      <w:r>
        <w:rPr>
          <w:spacing w:val="-16"/>
        </w:rPr>
        <w:t xml:space="preserve"> </w:t>
      </w:r>
      <w:r>
        <w:rPr>
          <w:spacing w:val="-1"/>
        </w:rPr>
        <w:t>образом,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сцене,</w:t>
      </w:r>
      <w:r>
        <w:rPr>
          <w:spacing w:val="-14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остановиться</w:t>
      </w:r>
      <w:r>
        <w:rPr>
          <w:spacing w:val="-58"/>
        </w:rPr>
        <w:t xml:space="preserve"> </w:t>
      </w:r>
      <w:r>
        <w:t>ребенок. Эти навыки помогут детям в дальнейшем в работе над этюдами, отрывками,</w:t>
      </w:r>
      <w:r>
        <w:rPr>
          <w:spacing w:val="1"/>
        </w:rPr>
        <w:t xml:space="preserve"> </w:t>
      </w:r>
      <w:r>
        <w:t>сценами,</w:t>
      </w:r>
      <w:r>
        <w:rPr>
          <w:spacing w:val="1"/>
        </w:rPr>
        <w:t xml:space="preserve"> </w:t>
      </w:r>
      <w:r>
        <w:t>спектаклем.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 спектаклем – мизансцене.</w:t>
      </w:r>
    </w:p>
    <w:p w:rsidR="007F575F" w:rsidRDefault="00087242">
      <w:pPr>
        <w:pStyle w:val="3"/>
        <w:spacing w:before="2"/>
        <w:jc w:val="both"/>
        <w:rPr>
          <w:b w:val="0"/>
          <w:i w:val="0"/>
        </w:rPr>
      </w:pPr>
      <w:r>
        <w:t>Тема</w:t>
      </w:r>
      <w:r>
        <w:rPr>
          <w:spacing w:val="-2"/>
        </w:rPr>
        <w:t xml:space="preserve"> </w:t>
      </w:r>
      <w:r>
        <w:t>3.8.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b w:val="0"/>
          <w:i w:val="0"/>
        </w:rPr>
        <w:t>.</w:t>
      </w:r>
    </w:p>
    <w:p w:rsidR="007F575F" w:rsidRDefault="00087242">
      <w:pPr>
        <w:pStyle w:val="a3"/>
        <w:spacing w:before="136" w:line="360" w:lineRule="auto"/>
        <w:ind w:right="1519"/>
        <w:jc w:val="both"/>
      </w:pPr>
      <w:r>
        <w:t>Контакт.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вытекает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достигается главная цель творчества. Поэтому момент перехода в учебной работе от 17</w:t>
      </w:r>
      <w:r>
        <w:rPr>
          <w:spacing w:val="1"/>
        </w:rPr>
        <w:t xml:space="preserve"> </w:t>
      </w:r>
      <w:r>
        <w:t>неодушевленного к живому объекту общения знаменует собой новый, более высокий этап</w:t>
      </w:r>
      <w:r>
        <w:rPr>
          <w:spacing w:val="-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овладении</w:t>
      </w:r>
      <w:r>
        <w:rPr>
          <w:spacing w:val="56"/>
        </w:rPr>
        <w:t xml:space="preserve"> </w:t>
      </w:r>
      <w:r>
        <w:t>артистической</w:t>
      </w:r>
      <w:r>
        <w:rPr>
          <w:spacing w:val="55"/>
        </w:rPr>
        <w:t xml:space="preserve"> </w:t>
      </w:r>
      <w:r>
        <w:t>техникой.</w:t>
      </w:r>
      <w:r>
        <w:rPr>
          <w:spacing w:val="52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взаимодействие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партнером:</w:t>
      </w:r>
      <w:r>
        <w:rPr>
          <w:spacing w:val="55"/>
        </w:rPr>
        <w:t xml:space="preserve"> </w:t>
      </w:r>
      <w:r>
        <w:t>1.</w:t>
      </w:r>
    </w:p>
    <w:p w:rsidR="007F575F" w:rsidRDefault="00087242">
      <w:pPr>
        <w:pStyle w:val="a3"/>
        <w:spacing w:before="1"/>
        <w:jc w:val="both"/>
      </w:pPr>
      <w:r>
        <w:t>«Заяц»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садятся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стулья,</w:t>
      </w:r>
      <w:r>
        <w:rPr>
          <w:spacing w:val="-5"/>
        </w:rPr>
        <w:t xml:space="preserve"> </w:t>
      </w:r>
      <w:r>
        <w:t>водящий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центе.</w:t>
      </w:r>
      <w:r>
        <w:rPr>
          <w:spacing w:val="-5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необходимо</w:t>
      </w:r>
    </w:p>
    <w:p w:rsidR="007F575F" w:rsidRDefault="007F575F">
      <w:pPr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5"/>
        <w:jc w:val="both"/>
      </w:pPr>
      <w:r>
        <w:lastRenderedPageBreak/>
        <w:t>меняться местами, но они не договариваются об этом вслух и жестами, используют только</w:t>
      </w:r>
      <w:r>
        <w:rPr>
          <w:spacing w:val="-57"/>
        </w:rPr>
        <w:t xml:space="preserve"> </w:t>
      </w:r>
      <w:r>
        <w:t>глаза. Договорившись между собой взглядами, участники меняться местами, в это время</w:t>
      </w:r>
      <w:r>
        <w:rPr>
          <w:spacing w:val="1"/>
        </w:rPr>
        <w:t xml:space="preserve"> </w:t>
      </w:r>
      <w:r>
        <w:t>водящий должен успеть занять свободный стул. Нельзя менять с участниками, которые</w:t>
      </w:r>
      <w:r>
        <w:rPr>
          <w:spacing w:val="1"/>
        </w:rPr>
        <w:t xml:space="preserve"> </w:t>
      </w:r>
      <w:r>
        <w:t>сидят рядом. Кто не успевает поменяться, становится водящим 2. «Перегруппировки с</w:t>
      </w:r>
      <w:r>
        <w:rPr>
          <w:spacing w:val="1"/>
        </w:rPr>
        <w:t xml:space="preserve"> </w:t>
      </w:r>
      <w:r>
        <w:t>оправданием». - Внимание! Сесть в рабочий полукруг и внимательно посмотреть друг на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пропускайте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подробностей. - Пожалуйста, всем пересесть по цвету одежды. Обладатель самого темного</w:t>
      </w:r>
      <w:r>
        <w:rPr>
          <w:spacing w:val="-57"/>
        </w:rPr>
        <w:t xml:space="preserve"> </w:t>
      </w:r>
      <w:r>
        <w:t>по цвету костюма сядет первым слева, самого светлого крайним справа. - Стоп! Всем</w:t>
      </w:r>
      <w:r>
        <w:rPr>
          <w:spacing w:val="1"/>
        </w:rPr>
        <w:t xml:space="preserve"> </w:t>
      </w:r>
      <w:r>
        <w:t>возвратится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хлопок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приготовились. Второй хлопок – начали. Слушаем команду! - Запомните, разговаривать в</w:t>
      </w:r>
      <w:r>
        <w:rPr>
          <w:spacing w:val="1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нельзя.</w:t>
      </w:r>
      <w:r>
        <w:rPr>
          <w:spacing w:val="-13"/>
        </w:rPr>
        <w:t xml:space="preserve"> </w:t>
      </w:r>
      <w:r>
        <w:t>Общайтесь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другом</w:t>
      </w:r>
      <w:r>
        <w:rPr>
          <w:spacing w:val="-13"/>
        </w:rPr>
        <w:t xml:space="preserve"> </w:t>
      </w:r>
      <w:r>
        <w:t>бессловесно.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proofErr w:type="gramStart"/>
      <w:r>
        <w:t>Пожалуйста,</w:t>
      </w:r>
      <w:r>
        <w:rPr>
          <w:spacing w:val="-58"/>
        </w:rPr>
        <w:t xml:space="preserve"> </w:t>
      </w:r>
      <w:r>
        <w:t>пересядьте по цвету глаз, от темных до самых светлых – справа налево…(Основная задача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«быстро</w:t>
      </w:r>
      <w:r>
        <w:rPr>
          <w:spacing w:val="-13"/>
        </w:rPr>
        <w:t xml:space="preserve"> </w:t>
      </w:r>
      <w:r>
        <w:rPr>
          <w:spacing w:val="-1"/>
        </w:rPr>
        <w:t>воспринять»</w:t>
      </w:r>
      <w:r>
        <w:rPr>
          <w:spacing w:val="-2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«мгновенно</w:t>
      </w:r>
      <w:r>
        <w:rPr>
          <w:spacing w:val="-15"/>
        </w:rPr>
        <w:t xml:space="preserve"> </w:t>
      </w:r>
      <w:r>
        <w:t>отдать»</w:t>
      </w:r>
      <w:r>
        <w:rPr>
          <w:spacing w:val="-1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взаимодействия.</w:t>
      </w:r>
      <w:proofErr w:type="gramEnd"/>
      <w:r>
        <w:rPr>
          <w:spacing w:val="-58"/>
        </w:rPr>
        <w:t xml:space="preserve"> </w:t>
      </w:r>
      <w:r>
        <w:t xml:space="preserve">Желательно время заданий диктовать счетом. </w:t>
      </w:r>
      <w:proofErr w:type="gramStart"/>
      <w:r>
        <w:t>Данное упражнение развивает такие навыки,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анализировать себя</w:t>
      </w:r>
      <w:r>
        <w:rPr>
          <w:spacing w:val="-1"/>
        </w:rPr>
        <w:t xml:space="preserve"> </w:t>
      </w:r>
      <w:r>
        <w:t>и окружающих,</w:t>
      </w:r>
      <w:r>
        <w:rPr>
          <w:spacing w:val="-1"/>
        </w:rPr>
        <w:t xml:space="preserve"> </w:t>
      </w:r>
      <w:r>
        <w:t>входить в</w:t>
      </w:r>
      <w:r>
        <w:rPr>
          <w:spacing w:val="-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мир).</w:t>
      </w:r>
      <w:proofErr w:type="gramEnd"/>
    </w:p>
    <w:p w:rsidR="007F575F" w:rsidRDefault="00087242">
      <w:pPr>
        <w:pStyle w:val="3"/>
        <w:spacing w:before="8"/>
        <w:ind w:left="749"/>
        <w:jc w:val="both"/>
      </w:pPr>
      <w:r>
        <w:t>Тема</w:t>
      </w:r>
      <w:r>
        <w:rPr>
          <w:spacing w:val="-2"/>
        </w:rPr>
        <w:t xml:space="preserve"> </w:t>
      </w:r>
      <w:r>
        <w:t>3.9.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обстоятельства</w:t>
      </w:r>
    </w:p>
    <w:p w:rsidR="007F575F" w:rsidRDefault="00087242">
      <w:pPr>
        <w:pStyle w:val="a3"/>
        <w:spacing w:before="132" w:line="360" w:lineRule="auto"/>
        <w:ind w:right="1522" w:firstLine="60"/>
        <w:jc w:val="both"/>
      </w:pPr>
      <w:r>
        <w:t>Различные жизненные обстоятельства побуждают нас к тому или иному действию. Мы</w:t>
      </w:r>
      <w:r>
        <w:rPr>
          <w:spacing w:val="1"/>
        </w:rPr>
        <w:t xml:space="preserve"> </w:t>
      </w:r>
      <w:r>
        <w:t>постоянно находимся во взаимодействии с этими обстоятельствами, их мы либо сами себе</w:t>
      </w:r>
      <w:r>
        <w:rPr>
          <w:spacing w:val="-57"/>
        </w:rPr>
        <w:t xml:space="preserve"> </w:t>
      </w:r>
      <w:r>
        <w:t>создаем,</w:t>
      </w:r>
      <w:r>
        <w:rPr>
          <w:spacing w:val="11"/>
        </w:rPr>
        <w:t xml:space="preserve"> </w:t>
      </w:r>
      <w:r>
        <w:t>либо</w:t>
      </w:r>
      <w:r>
        <w:rPr>
          <w:spacing w:val="12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существуют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появляются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нашей</w:t>
      </w:r>
      <w:r>
        <w:rPr>
          <w:spacing w:val="13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независимо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сцене</w:t>
      </w:r>
    </w:p>
    <w:p w:rsidR="007F575F" w:rsidRDefault="00087242">
      <w:pPr>
        <w:pStyle w:val="a3"/>
        <w:spacing w:before="2" w:line="360" w:lineRule="auto"/>
        <w:ind w:right="1514"/>
        <w:jc w:val="both"/>
      </w:pPr>
      <w:r>
        <w:t xml:space="preserve">— это обстоятельства, предложенные автором, то есть предлагаемые обстоятельства. </w:t>
      </w:r>
      <w:proofErr w:type="gramStart"/>
      <w:r>
        <w:t>Они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двигают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 действие,∙</w:t>
      </w:r>
      <w:r>
        <w:rPr>
          <w:spacing w:val="1"/>
        </w:rPr>
        <w:t xml:space="preserve"> </w:t>
      </w:r>
      <w:r>
        <w:t>обстоятельства времени – когда происходит действие,∙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rPr>
          <w:spacing w:val="-1"/>
        </w:rPr>
        <w:t>обстоятельства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кто</w:t>
      </w:r>
      <w:r>
        <w:rPr>
          <w:spacing w:val="-13"/>
        </w:rPr>
        <w:t xml:space="preserve"> </w:t>
      </w:r>
      <w:r>
        <w:rPr>
          <w:spacing w:val="-1"/>
        </w:rPr>
        <w:t>действует,∙</w:t>
      </w:r>
      <w:r>
        <w:rPr>
          <w:spacing w:val="51"/>
        </w:rPr>
        <w:t xml:space="preserve"> </w:t>
      </w:r>
      <w:r>
        <w:t>ситуативные</w:t>
      </w:r>
      <w:r>
        <w:rPr>
          <w:spacing w:val="-13"/>
        </w:rPr>
        <w:t xml:space="preserve"> </w:t>
      </w:r>
      <w:r>
        <w:t>обстоятельства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живет</w:t>
      </w:r>
      <w:r>
        <w:rPr>
          <w:spacing w:val="-13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данной</w:t>
      </w:r>
      <w:r>
        <w:rPr>
          <w:spacing w:val="-58"/>
        </w:rPr>
        <w:t xml:space="preserve"> </w:t>
      </w:r>
      <w:r>
        <w:t>ситуации:∙ – откуда пришел? – зачем пришел? – куда направляюсь? – чего хочу? – что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желаемого?</w:t>
      </w:r>
      <w:proofErr w:type="gramEnd"/>
      <w:r>
        <w:rPr>
          <w:spacing w:val="1"/>
        </w:rPr>
        <w:t xml:space="preserve"> </w:t>
      </w:r>
      <w:r>
        <w:t>Итак,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сценическое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бы….»</w:t>
      </w:r>
      <w:r>
        <w:rPr>
          <w:spacing w:val="1"/>
        </w:rPr>
        <w:t xml:space="preserve"> </w:t>
      </w:r>
      <w:proofErr w:type="gramStart"/>
      <w:r>
        <w:t>Магическое</w:t>
      </w:r>
      <w:proofErr w:type="gramEnd"/>
      <w:r>
        <w:t xml:space="preserve"> «если бы» К.С. Станиславского, подлинная вера в сочиненные обстоятельства</w:t>
      </w:r>
      <w:r>
        <w:rPr>
          <w:spacing w:val="-57"/>
        </w:rPr>
        <w:t xml:space="preserve"> </w:t>
      </w:r>
      <w:r>
        <w:t>являются основой в работе над этюдами. Совершение ранее выполненных физических</w:t>
      </w:r>
      <w:r>
        <w:rPr>
          <w:spacing w:val="1"/>
        </w:rPr>
        <w:t xml:space="preserve"> </w:t>
      </w:r>
      <w:r>
        <w:t>действий с условием «если бы…». Как я буду рисовать, если бы у меня болела рука, или</w:t>
      </w:r>
      <w:r>
        <w:rPr>
          <w:spacing w:val="1"/>
        </w:rPr>
        <w:t xml:space="preserve"> </w:t>
      </w:r>
      <w:r>
        <w:t>постоянно ломался бы карандаш или плохо пишет ручка и т.д. 2. «Я в предлагаемых</w:t>
      </w:r>
      <w:r>
        <w:rPr>
          <w:spacing w:val="1"/>
        </w:rPr>
        <w:t xml:space="preserve"> </w:t>
      </w:r>
      <w:r>
        <w:t>обстоятельствах» Выполнение одного и того же действия, с различными предлагаемыми</w:t>
      </w:r>
      <w:r>
        <w:rPr>
          <w:spacing w:val="1"/>
        </w:rPr>
        <w:t xml:space="preserve"> </w:t>
      </w:r>
      <w:r>
        <w:t>обстоятельствами. Разбор педагога с учащимися насколько удачно или неудачно, логично</w:t>
      </w:r>
      <w:r>
        <w:rPr>
          <w:spacing w:val="1"/>
        </w:rPr>
        <w:t xml:space="preserve"> </w:t>
      </w:r>
      <w:r>
        <w:t>или нелогично придуманы и использованы различные предлагаемые обстоятельства. 3.</w:t>
      </w:r>
      <w:r>
        <w:rPr>
          <w:spacing w:val="1"/>
        </w:rPr>
        <w:t xml:space="preserve"> </w:t>
      </w:r>
      <w:r>
        <w:t>Действенная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 xml:space="preserve">обстоятельств  </w:t>
      </w:r>
      <w:r>
        <w:rPr>
          <w:spacing w:val="25"/>
        </w:rPr>
        <w:t xml:space="preserve"> </w:t>
      </w:r>
      <w:r>
        <w:t xml:space="preserve">активизирует  </w:t>
      </w:r>
      <w:r>
        <w:rPr>
          <w:spacing w:val="27"/>
        </w:rPr>
        <w:t xml:space="preserve"> </w:t>
      </w:r>
      <w:r>
        <w:t xml:space="preserve">сценическое  </w:t>
      </w:r>
      <w:r>
        <w:rPr>
          <w:spacing w:val="26"/>
        </w:rPr>
        <w:t xml:space="preserve"> </w:t>
      </w:r>
      <w:r>
        <w:t xml:space="preserve">действие,  </w:t>
      </w:r>
      <w:r>
        <w:rPr>
          <w:spacing w:val="26"/>
        </w:rPr>
        <w:t xml:space="preserve"> </w:t>
      </w:r>
      <w:r>
        <w:t xml:space="preserve">а  </w:t>
      </w:r>
      <w:r>
        <w:rPr>
          <w:spacing w:val="24"/>
        </w:rPr>
        <w:t xml:space="preserve"> </w:t>
      </w:r>
      <w:r>
        <w:t xml:space="preserve">наличие  </w:t>
      </w:r>
      <w:r>
        <w:rPr>
          <w:spacing w:val="28"/>
        </w:rPr>
        <w:t xml:space="preserve"> </w:t>
      </w:r>
      <w:r>
        <w:t xml:space="preserve">препятствий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их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2" w:lineRule="auto"/>
        <w:ind w:right="1511"/>
      </w:pPr>
      <w:r>
        <w:lastRenderedPageBreak/>
        <w:t>преодоления</w:t>
      </w:r>
      <w:r>
        <w:rPr>
          <w:spacing w:val="19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активное,</w:t>
      </w:r>
      <w:r>
        <w:rPr>
          <w:spacing w:val="20"/>
        </w:rPr>
        <w:t xml:space="preserve"> </w:t>
      </w:r>
      <w:r>
        <w:t>конкретное</w:t>
      </w:r>
      <w:r>
        <w:rPr>
          <w:spacing w:val="16"/>
        </w:rPr>
        <w:t xml:space="preserve"> </w:t>
      </w:r>
      <w:r>
        <w:t>целеустремленное,</w:t>
      </w:r>
      <w:r>
        <w:rPr>
          <w:spacing w:val="20"/>
        </w:rPr>
        <w:t xml:space="preserve"> </w:t>
      </w:r>
      <w:r>
        <w:t>органичное</w:t>
      </w:r>
      <w:r>
        <w:rPr>
          <w:spacing w:val="18"/>
        </w:rPr>
        <w:t xml:space="preserve"> </w:t>
      </w:r>
      <w:r>
        <w:t>действие,</w:t>
      </w:r>
      <w:r>
        <w:rPr>
          <w:spacing w:val="20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интересным.</w:t>
      </w:r>
    </w:p>
    <w:p w:rsidR="007F575F" w:rsidRDefault="00087242">
      <w:pPr>
        <w:pStyle w:val="3"/>
        <w:spacing w:line="276" w:lineRule="exact"/>
      </w:pPr>
      <w:r>
        <w:t>Тема</w:t>
      </w:r>
      <w:r>
        <w:rPr>
          <w:spacing w:val="-2"/>
        </w:rPr>
        <w:t xml:space="preserve"> </w:t>
      </w:r>
      <w:r>
        <w:t>3.10..</w:t>
      </w:r>
      <w:r>
        <w:rPr>
          <w:spacing w:val="-2"/>
        </w:rPr>
        <w:t xml:space="preserve"> </w:t>
      </w:r>
      <w:r>
        <w:t>Инсценировка</w:t>
      </w:r>
      <w:r>
        <w:rPr>
          <w:spacing w:val="-1"/>
        </w:rPr>
        <w:t xml:space="preserve"> </w:t>
      </w:r>
      <w:r>
        <w:t>басни.</w:t>
      </w:r>
    </w:p>
    <w:p w:rsidR="007F575F" w:rsidRDefault="00087242">
      <w:pPr>
        <w:pStyle w:val="a3"/>
        <w:spacing w:before="135" w:line="360" w:lineRule="auto"/>
        <w:ind w:right="1623"/>
      </w:pPr>
      <w:r>
        <w:t>Переходный этап к работе с драматургией, т.к. басня имеет все достоинства хорошей</w:t>
      </w:r>
      <w:r>
        <w:rPr>
          <w:spacing w:val="1"/>
        </w:rPr>
        <w:t xml:space="preserve"> </w:t>
      </w:r>
      <w:r>
        <w:t>пьесы: острый конфликт, яркие характеры, серьезное содержание, диалоговое изложение.</w:t>
      </w:r>
      <w:r>
        <w:rPr>
          <w:spacing w:val="-57"/>
        </w:rPr>
        <w:t xml:space="preserve"> </w:t>
      </w:r>
      <w:r>
        <w:t>Репертуар.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Крылов:</w:t>
      </w:r>
      <w:r>
        <w:rPr>
          <w:spacing w:val="1"/>
        </w:rPr>
        <w:t xml:space="preserve"> </w:t>
      </w:r>
      <w:r>
        <w:t>«Квартет»,</w:t>
      </w:r>
      <w:r>
        <w:rPr>
          <w:spacing w:val="5"/>
        </w:rPr>
        <w:t xml:space="preserve"> </w:t>
      </w:r>
      <w:r>
        <w:t>«Ворона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лисица»,</w:t>
      </w:r>
      <w:r>
        <w:rPr>
          <w:spacing w:val="3"/>
        </w:rPr>
        <w:t xml:space="preserve"> </w:t>
      </w:r>
      <w:r>
        <w:t>«Две собаки».</w:t>
      </w:r>
    </w:p>
    <w:p w:rsidR="007F575F" w:rsidRDefault="00087242">
      <w:pPr>
        <w:pStyle w:val="3"/>
        <w:spacing w:before="4"/>
      </w:pPr>
      <w:r>
        <w:t>Тема</w:t>
      </w:r>
      <w:r>
        <w:rPr>
          <w:spacing w:val="-2"/>
        </w:rPr>
        <w:t xml:space="preserve"> </w:t>
      </w:r>
      <w:r>
        <w:t>3.11.Работа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сюжетными</w:t>
      </w:r>
      <w:r>
        <w:rPr>
          <w:spacing w:val="-1"/>
        </w:rPr>
        <w:t xml:space="preserve"> </w:t>
      </w:r>
      <w:r>
        <w:t>отрывками.</w:t>
      </w:r>
    </w:p>
    <w:p w:rsidR="007F575F" w:rsidRDefault="00087242">
      <w:pPr>
        <w:pStyle w:val="a3"/>
        <w:spacing w:before="134" w:line="360" w:lineRule="auto"/>
        <w:ind w:right="1521" w:firstLine="1800"/>
        <w:jc w:val="both"/>
      </w:pPr>
      <w:r>
        <w:t>Ученикам подготовительной группы предлагается несколько названий.</w:t>
      </w:r>
      <w:r>
        <w:rPr>
          <w:spacing w:val="1"/>
        </w:rPr>
        <w:t xml:space="preserve"> </w:t>
      </w:r>
      <w:r>
        <w:t>Окончательный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ребят.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материал должен</w:t>
      </w:r>
      <w:r>
        <w:rPr>
          <w:spacing w:val="1"/>
        </w:rPr>
        <w:t xml:space="preserve"> </w:t>
      </w:r>
      <w:r>
        <w:t>быть не сложным и действенным. Каждый ребенок должен найти себе</w:t>
      </w:r>
      <w:r>
        <w:rPr>
          <w:spacing w:val="1"/>
        </w:rPr>
        <w:t xml:space="preserve"> </w:t>
      </w:r>
      <w:r>
        <w:t>работу в нем. Как правило, это сказка. Мы проводим читку и обсуждаем сюжет, события,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 их поступки. В начале репетиционного периода отдается предпочтение</w:t>
      </w:r>
      <w:r>
        <w:rPr>
          <w:spacing w:val="1"/>
        </w:rPr>
        <w:t xml:space="preserve"> </w:t>
      </w:r>
      <w:r>
        <w:t>свободному выбору роли, но в дальнейшем, в зависимости от мотивации, активности и</w:t>
      </w:r>
      <w:r>
        <w:rPr>
          <w:spacing w:val="1"/>
        </w:rPr>
        <w:t xml:space="preserve"> </w:t>
      </w:r>
      <w:r>
        <w:t>регулярности посещений занятий, формируется актерский состав. Здесь 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репетиция это еще не результат, а 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 что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 повторять вне</w:t>
      </w:r>
      <w:r>
        <w:rPr>
          <w:spacing w:val="-2"/>
        </w:rPr>
        <w:t xml:space="preserve"> </w:t>
      </w:r>
      <w:r>
        <w:t>занятий.</w:t>
      </w:r>
    </w:p>
    <w:p w:rsidR="007F575F" w:rsidRDefault="00087242">
      <w:pPr>
        <w:pStyle w:val="3"/>
        <w:spacing w:line="276" w:lineRule="exact"/>
        <w:ind w:left="749"/>
        <w:jc w:val="both"/>
      </w:pPr>
      <w:r>
        <w:t>Тема</w:t>
      </w:r>
      <w:r>
        <w:rPr>
          <w:spacing w:val="-3"/>
        </w:rPr>
        <w:t xml:space="preserve"> </w:t>
      </w:r>
      <w:r>
        <w:t>3.12.Темпо-ритм.</w:t>
      </w:r>
    </w:p>
    <w:p w:rsidR="007F575F" w:rsidRDefault="00087242">
      <w:pPr>
        <w:pStyle w:val="a3"/>
        <w:spacing w:before="140" w:line="360" w:lineRule="auto"/>
        <w:ind w:right="1516" w:firstLine="60"/>
        <w:jc w:val="both"/>
      </w:pPr>
      <w:r>
        <w:t>Темп – это скорость исполняемого действия. Ритм – это размеренность и интенсивность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Градация</w:t>
      </w:r>
      <w:r>
        <w:rPr>
          <w:spacing w:val="1"/>
        </w:rPr>
        <w:t xml:space="preserve"> </w:t>
      </w:r>
      <w:r>
        <w:t>темпо-ритмов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переключение скоростей. Постепенное нарастание и снижение темпо-ритма. Движение на</w:t>
      </w:r>
      <w:r>
        <w:rPr>
          <w:spacing w:val="1"/>
        </w:rPr>
        <w:t xml:space="preserve"> </w:t>
      </w:r>
      <w:r>
        <w:t xml:space="preserve">сценической площадке в разных скоростях. </w:t>
      </w:r>
      <w:proofErr w:type="gramStart"/>
      <w:r>
        <w:t>Шкала темпо-ритмов: №№1,2 –пассивность,</w:t>
      </w:r>
      <w:r>
        <w:rPr>
          <w:spacing w:val="1"/>
        </w:rPr>
        <w:t xml:space="preserve"> </w:t>
      </w:r>
      <w:r>
        <w:t>вялость,</w:t>
      </w:r>
      <w:r>
        <w:rPr>
          <w:spacing w:val="1"/>
        </w:rPr>
        <w:t xml:space="preserve"> </w:t>
      </w:r>
      <w:r>
        <w:t>подавленность,</w:t>
      </w:r>
      <w:r>
        <w:rPr>
          <w:spacing w:val="1"/>
        </w:rPr>
        <w:t xml:space="preserve"> </w:t>
      </w:r>
      <w:r>
        <w:t>опустошенность,</w:t>
      </w:r>
      <w:r>
        <w:rPr>
          <w:spacing w:val="1"/>
        </w:rPr>
        <w:t xml:space="preserve"> </w:t>
      </w:r>
      <w:r>
        <w:t>апатия;</w:t>
      </w:r>
      <w:r>
        <w:rPr>
          <w:spacing w:val="1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оживание,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энергичному</w:t>
      </w:r>
      <w:r>
        <w:rPr>
          <w:spacing w:val="1"/>
        </w:rPr>
        <w:t xml:space="preserve"> </w:t>
      </w:r>
      <w:r>
        <w:t>самочувствию;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совершение действий; № 6 – ритм решений, резкий, четкий жизнеутверждающий ритм; №</w:t>
      </w:r>
      <w:r>
        <w:rPr>
          <w:spacing w:val="1"/>
        </w:rPr>
        <w:t xml:space="preserve"> </w:t>
      </w:r>
      <w:r>
        <w:t>7 – преодоление препятствий, появление опасности, тревога, или – бурная радость; №№ 8,</w:t>
      </w:r>
      <w:r>
        <w:rPr>
          <w:spacing w:val="-57"/>
        </w:rPr>
        <w:t xml:space="preserve"> </w:t>
      </w:r>
      <w:r>
        <w:t>9 – энергичное действие, сильное возбуждение; № 10 – хаос, безумие, суета, паника. 2.</w:t>
      </w:r>
      <w:proofErr w:type="gramEnd"/>
      <w:r>
        <w:rPr>
          <w:spacing w:val="1"/>
        </w:rPr>
        <w:t xml:space="preserve"> </w:t>
      </w:r>
      <w:proofErr w:type="gramStart"/>
      <w:r>
        <w:t>Предлагаемые обстоятельства определяют темпо-ритм Этюды на физическое действие с</w:t>
      </w:r>
      <w:r>
        <w:rPr>
          <w:spacing w:val="1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предлагаемыми</w:t>
      </w:r>
      <w:r>
        <w:rPr>
          <w:spacing w:val="-6"/>
        </w:rPr>
        <w:t xml:space="preserve"> </w:t>
      </w:r>
      <w:r>
        <w:t>обстоятельствами</w:t>
      </w:r>
      <w:r>
        <w:rPr>
          <w:spacing w:val="-6"/>
        </w:rPr>
        <w:t xml:space="preserve"> </w:t>
      </w:r>
      <w:r>
        <w:t>(зашнуровать</w:t>
      </w:r>
      <w:r>
        <w:rPr>
          <w:spacing w:val="-6"/>
        </w:rPr>
        <w:t xml:space="preserve"> </w:t>
      </w:r>
      <w:r>
        <w:t>ботинки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заплести</w:t>
      </w:r>
      <w:r>
        <w:rPr>
          <w:spacing w:val="-6"/>
        </w:rPr>
        <w:t xml:space="preserve"> </w:t>
      </w:r>
      <w:r>
        <w:t>косичку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контрольной по математике; за десять секунд до выхода на сцену; в переполненном вагоне</w:t>
      </w:r>
      <w:r>
        <w:rPr>
          <w:spacing w:val="-57"/>
        </w:rPr>
        <w:t xml:space="preserve"> </w:t>
      </w:r>
      <w:r>
        <w:t>метро</w:t>
      </w:r>
      <w:r>
        <w:rPr>
          <w:spacing w:val="-1"/>
        </w:rPr>
        <w:t xml:space="preserve"> </w:t>
      </w:r>
      <w:r>
        <w:t>и т.д.).</w:t>
      </w:r>
      <w:r>
        <w:rPr>
          <w:spacing w:val="-1"/>
        </w:rPr>
        <w:t xml:space="preserve"> </w:t>
      </w:r>
      <w:r>
        <w:t>3.</w:t>
      </w:r>
      <w:proofErr w:type="gramEnd"/>
      <w:r>
        <w:rPr>
          <w:spacing w:val="-2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темпо-ритм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обстоятельств.</w:t>
      </w:r>
    </w:p>
    <w:p w:rsidR="007F575F" w:rsidRDefault="00087242">
      <w:pPr>
        <w:pStyle w:val="3"/>
        <w:spacing w:before="4" w:line="360" w:lineRule="auto"/>
        <w:ind w:right="1511"/>
      </w:pPr>
      <w:r>
        <w:t>Тема 3.13. Инсценировка небольших фрагментов</w:t>
      </w:r>
      <w:r>
        <w:rPr>
          <w:spacing w:val="1"/>
        </w:rPr>
        <w:t xml:space="preserve"> </w:t>
      </w:r>
      <w:r>
        <w:t>из классических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произведений.</w:t>
      </w:r>
    </w:p>
    <w:p w:rsidR="007F575F" w:rsidRDefault="00087242">
      <w:pPr>
        <w:pStyle w:val="a3"/>
        <w:spacing w:line="362" w:lineRule="auto"/>
        <w:ind w:firstLine="120"/>
      </w:pPr>
      <w:r>
        <w:t>Присвоение событий, оценки фактов, человеческих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поступков, целей,</w:t>
      </w:r>
      <w:r>
        <w:rPr>
          <w:spacing w:val="1"/>
        </w:rPr>
        <w:t xml:space="preserve"> </w:t>
      </w:r>
      <w:r>
        <w:t>задач и</w:t>
      </w:r>
      <w:r>
        <w:rPr>
          <w:spacing w:val="-57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автором.</w:t>
      </w:r>
    </w:p>
    <w:p w:rsidR="007F575F" w:rsidRDefault="00087242">
      <w:pPr>
        <w:pStyle w:val="3"/>
        <w:spacing w:line="276" w:lineRule="exact"/>
      </w:pPr>
      <w:r>
        <w:t>3.14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костюмов,</w:t>
      </w:r>
      <w:r>
        <w:rPr>
          <w:spacing w:val="-1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спектаклю.</w:t>
      </w:r>
    </w:p>
    <w:p w:rsidR="007F575F" w:rsidRDefault="007F575F">
      <w:pPr>
        <w:spacing w:line="276" w:lineRule="exact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23"/>
        <w:jc w:val="both"/>
      </w:pPr>
      <w:r>
        <w:lastRenderedPageBreak/>
        <w:t>На общем собрании обсуждаются костюмы и декорации к итоговому спектаклю. Учим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созданию образа не только внутренне и внешне, опираясь на мнение товарищей.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взаимодействию,</w:t>
      </w:r>
      <w:r>
        <w:rPr>
          <w:spacing w:val="-1"/>
        </w:rPr>
        <w:t xml:space="preserve"> </w:t>
      </w:r>
      <w:r>
        <w:t>обмену</w:t>
      </w:r>
      <w:r>
        <w:rPr>
          <w:spacing w:val="-6"/>
        </w:rPr>
        <w:t xml:space="preserve"> </w:t>
      </w:r>
      <w:r>
        <w:t>мнениями, коммуникативным</w:t>
      </w:r>
      <w:r>
        <w:rPr>
          <w:spacing w:val="-3"/>
        </w:rPr>
        <w:t xml:space="preserve"> </w:t>
      </w:r>
      <w:r>
        <w:t>навыкам.</w:t>
      </w:r>
    </w:p>
    <w:p w:rsidR="007F575F" w:rsidRDefault="00087242">
      <w:pPr>
        <w:pStyle w:val="3"/>
        <w:spacing w:before="2"/>
        <w:ind w:left="3630"/>
        <w:jc w:val="both"/>
      </w:pPr>
      <w:r>
        <w:t>Репетиции</w:t>
      </w:r>
      <w:r>
        <w:rPr>
          <w:spacing w:val="-4"/>
        </w:rPr>
        <w:t xml:space="preserve"> </w:t>
      </w:r>
      <w:r>
        <w:t>спектакля</w:t>
      </w:r>
    </w:p>
    <w:p w:rsidR="007F575F" w:rsidRDefault="00087242">
      <w:pPr>
        <w:pStyle w:val="a3"/>
        <w:spacing w:before="137" w:line="360" w:lineRule="auto"/>
        <w:ind w:left="1410" w:right="1517"/>
        <w:jc w:val="both"/>
      </w:pPr>
      <w:r>
        <w:t>Репетиции отличаются от этюдов четкими мизансценами,</w:t>
      </w:r>
      <w:r>
        <w:rPr>
          <w:spacing w:val="1"/>
        </w:rPr>
        <w:t xml:space="preserve"> </w:t>
      </w:r>
      <w:r>
        <w:t>ведутся строго по тексту</w:t>
      </w:r>
      <w:r>
        <w:rPr>
          <w:spacing w:val="-57"/>
        </w:rPr>
        <w:t xml:space="preserve"> </w:t>
      </w:r>
      <w:r>
        <w:t>автора. На данном этапе в детях</w:t>
      </w:r>
      <w:r>
        <w:rPr>
          <w:spacing w:val="1"/>
        </w:rPr>
        <w:t xml:space="preserve"> </w:t>
      </w:r>
      <w:r>
        <w:t>воспитывается способность запоминать строгий</w:t>
      </w:r>
      <w:r>
        <w:rPr>
          <w:spacing w:val="1"/>
        </w:rPr>
        <w:t xml:space="preserve"> </w:t>
      </w:r>
      <w:r>
        <w:t xml:space="preserve">рисунок роли, отдельных сцен (реплики, </w:t>
      </w:r>
      <w:proofErr w:type="spellStart"/>
      <w:r>
        <w:t>аппарты</w:t>
      </w:r>
      <w:proofErr w:type="spellEnd"/>
      <w:r>
        <w:t>, диалоги, монологи). А так же от</w:t>
      </w:r>
      <w:r>
        <w:rPr>
          <w:spacing w:val="1"/>
        </w:rPr>
        <w:t xml:space="preserve"> </w:t>
      </w:r>
      <w:r>
        <w:t>репетиции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репетиции</w:t>
      </w:r>
      <w:r>
        <w:rPr>
          <w:spacing w:val="-4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неоднократно</w:t>
      </w:r>
      <w:r>
        <w:rPr>
          <w:spacing w:val="-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фрагмент</w:t>
      </w:r>
    </w:p>
    <w:p w:rsidR="007F575F" w:rsidRDefault="00087242">
      <w:pPr>
        <w:pStyle w:val="a3"/>
        <w:spacing w:line="362" w:lineRule="auto"/>
        <w:ind w:left="1410" w:right="1518"/>
        <w:jc w:val="both"/>
      </w:pPr>
      <w:r>
        <w:t xml:space="preserve">,   </w:t>
      </w:r>
      <w:r>
        <w:rPr>
          <w:spacing w:val="1"/>
        </w:rPr>
        <w:t xml:space="preserve"> </w:t>
      </w:r>
      <w:r>
        <w:t xml:space="preserve">сцену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спектакля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новыми   </w:t>
      </w:r>
      <w:r>
        <w:rPr>
          <w:spacing w:val="1"/>
        </w:rPr>
        <w:t xml:space="preserve"> </w:t>
      </w:r>
      <w:r>
        <w:t xml:space="preserve">уточнениями.   </w:t>
      </w:r>
      <w:r>
        <w:rPr>
          <w:spacing w:val="1"/>
        </w:rPr>
        <w:t xml:space="preserve"> </w:t>
      </w:r>
      <w:r>
        <w:t xml:space="preserve">Таким   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репетируется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сценам, по</w:t>
      </w:r>
      <w:r>
        <w:rPr>
          <w:spacing w:val="-1"/>
        </w:rPr>
        <w:t xml:space="preserve"> </w:t>
      </w:r>
      <w:r>
        <w:t>актам</w:t>
      </w:r>
      <w:r>
        <w:rPr>
          <w:spacing w:val="3"/>
        </w:rPr>
        <w:t xml:space="preserve"> </w:t>
      </w:r>
      <w:r>
        <w:t>и целиком.</w:t>
      </w:r>
    </w:p>
    <w:p w:rsidR="007F575F" w:rsidRDefault="00087242">
      <w:pPr>
        <w:pStyle w:val="a3"/>
        <w:spacing w:line="271" w:lineRule="exact"/>
        <w:ind w:left="989"/>
        <w:jc w:val="both"/>
      </w:pPr>
      <w:r>
        <w:t>Подбор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реквизита.</w:t>
      </w:r>
    </w:p>
    <w:p w:rsidR="007F575F" w:rsidRDefault="00087242">
      <w:pPr>
        <w:pStyle w:val="a3"/>
        <w:spacing w:before="139" w:line="360" w:lineRule="auto"/>
        <w:ind w:right="1520" w:firstLine="562"/>
        <w:jc w:val="both"/>
      </w:pPr>
      <w:r>
        <w:t>Здесь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 между собой так, чтобы никому не было обидно - красят, клеят, вырезают,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творят!</w:t>
      </w:r>
    </w:p>
    <w:p w:rsidR="007F575F" w:rsidRDefault="00087242">
      <w:pPr>
        <w:pStyle w:val="a3"/>
        <w:jc w:val="both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костюмами.</w:t>
      </w:r>
    </w:p>
    <w:p w:rsidR="007F575F" w:rsidRDefault="00087242">
      <w:pPr>
        <w:pStyle w:val="a3"/>
        <w:spacing w:before="137" w:line="360" w:lineRule="auto"/>
        <w:ind w:right="1518" w:firstLine="727"/>
        <w:jc w:val="both"/>
      </w:pPr>
      <w:r>
        <w:t>Костюмы</w:t>
      </w:r>
      <w:r>
        <w:rPr>
          <w:spacing w:val="1"/>
        </w:rPr>
        <w:t xml:space="preserve"> </w:t>
      </w:r>
      <w:r>
        <w:t>шьются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изготовляются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костюмерных</w:t>
      </w:r>
      <w:r>
        <w:rPr>
          <w:spacing w:val="1"/>
        </w:rPr>
        <w:t xml:space="preserve"> </w:t>
      </w:r>
      <w:r>
        <w:t>репетиционной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додумываются</w:t>
      </w:r>
      <w:r>
        <w:rPr>
          <w:spacing w:val="1"/>
        </w:rPr>
        <w:t xml:space="preserve"> </w:t>
      </w:r>
      <w:r>
        <w:t>исполнителями так, чтобы подчеркивался характер, темперамент, повадки и особенности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зерно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изготовляются</w:t>
      </w:r>
      <w:r>
        <w:rPr>
          <w:spacing w:val="1"/>
        </w:rPr>
        <w:t xml:space="preserve"> </w:t>
      </w:r>
      <w:r>
        <w:t>совместно. Не исключается работа с модельером. Здесь организуется процесс знакомства с</w:t>
      </w:r>
      <w:r>
        <w:rPr>
          <w:spacing w:val="-58"/>
        </w:rPr>
        <w:t xml:space="preserve"> </w:t>
      </w:r>
      <w:r>
        <w:t>пошивочным</w:t>
      </w:r>
      <w:r>
        <w:rPr>
          <w:spacing w:val="-3"/>
        </w:rPr>
        <w:t xml:space="preserve"> </w:t>
      </w:r>
      <w:r>
        <w:t>цехом</w:t>
      </w:r>
      <w:r>
        <w:rPr>
          <w:spacing w:val="-1"/>
        </w:rPr>
        <w:t xml:space="preserve"> </w:t>
      </w:r>
      <w:r>
        <w:t>(примерки, личные</w:t>
      </w:r>
      <w:r>
        <w:rPr>
          <w:spacing w:val="-2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детей).</w:t>
      </w:r>
    </w:p>
    <w:p w:rsidR="007F575F" w:rsidRDefault="00087242">
      <w:pPr>
        <w:pStyle w:val="a3"/>
        <w:spacing w:before="2"/>
        <w:ind w:left="749"/>
        <w:jc w:val="both"/>
      </w:pPr>
      <w:r>
        <w:t>Изготовление</w:t>
      </w:r>
      <w:r>
        <w:rPr>
          <w:spacing w:val="-7"/>
        </w:rPr>
        <w:t xml:space="preserve"> </w:t>
      </w:r>
      <w:r>
        <w:t>декораций.</w:t>
      </w:r>
    </w:p>
    <w:p w:rsidR="007F575F" w:rsidRDefault="00087242">
      <w:pPr>
        <w:pStyle w:val="a3"/>
        <w:spacing w:before="137" w:line="360" w:lineRule="auto"/>
        <w:ind w:right="1517" w:firstLine="420"/>
        <w:jc w:val="both"/>
      </w:pPr>
      <w:r>
        <w:t>В данном случае они могут быть как стационарными, так и передвижными. Работа над</w:t>
      </w:r>
      <w:r>
        <w:rPr>
          <w:spacing w:val="-57"/>
        </w:rPr>
        <w:t xml:space="preserve"> </w:t>
      </w:r>
      <w:r>
        <w:t>декорацией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использование инструментов. Дети младшего возраста организуют себя в пространстве</w:t>
      </w:r>
      <w:r>
        <w:rPr>
          <w:spacing w:val="1"/>
        </w:rPr>
        <w:t xml:space="preserve"> </w:t>
      </w:r>
      <w:r>
        <w:t>таким образом, что с удовольствием помогают в работе над мягкими частями декорации</w:t>
      </w:r>
      <w:r>
        <w:rPr>
          <w:spacing w:val="1"/>
        </w:rPr>
        <w:t xml:space="preserve"> </w:t>
      </w:r>
      <w:r>
        <w:t>(одежда</w:t>
      </w:r>
      <w:r>
        <w:rPr>
          <w:spacing w:val="-2"/>
        </w:rPr>
        <w:t xml:space="preserve"> </w:t>
      </w:r>
      <w:r>
        <w:t>сцены, драпировка, покраска).</w:t>
      </w:r>
    </w:p>
    <w:p w:rsidR="007F575F" w:rsidRDefault="00087242">
      <w:pPr>
        <w:pStyle w:val="a3"/>
        <w:spacing w:before="2" w:line="360" w:lineRule="auto"/>
        <w:ind w:right="1520" w:firstLine="475"/>
        <w:jc w:val="both"/>
      </w:pPr>
      <w:r>
        <w:t>Организованное коллективное творчество над общим делом приводит к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5"/>
        </w:rPr>
        <w:t xml:space="preserve"> </w:t>
      </w:r>
      <w:r>
        <w:t>– это выход на</w:t>
      </w:r>
      <w:r>
        <w:rPr>
          <w:spacing w:val="-1"/>
        </w:rPr>
        <w:t xml:space="preserve"> </w:t>
      </w:r>
      <w:r>
        <w:t>зрителя. Премьера!</w:t>
      </w:r>
    </w:p>
    <w:p w:rsidR="007F575F" w:rsidRDefault="00087242">
      <w:pPr>
        <w:pStyle w:val="3"/>
        <w:spacing w:before="5"/>
        <w:ind w:left="1770"/>
        <w:jc w:val="both"/>
      </w:pPr>
      <w:r>
        <w:rPr>
          <w:b w:val="0"/>
          <w:i w:val="0"/>
        </w:rPr>
        <w:t>5.</w:t>
      </w:r>
      <w:r>
        <w:rPr>
          <w:b w:val="0"/>
          <w:i w:val="0"/>
          <w:spacing w:val="57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занятие.</w:t>
      </w:r>
    </w:p>
    <w:p w:rsidR="007F575F" w:rsidRDefault="00087242">
      <w:pPr>
        <w:pStyle w:val="a3"/>
        <w:spacing w:before="132" w:line="360" w:lineRule="auto"/>
        <w:ind w:right="1519" w:firstLine="1022"/>
        <w:jc w:val="both"/>
      </w:pPr>
      <w:r>
        <w:t>Этот раздел рассматривается, как итог полученных навыков. Каждое занятие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-57"/>
        </w:rPr>
        <w:t xml:space="preserve"> </w:t>
      </w:r>
      <w:r>
        <w:t>настроя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работу.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периоде</w:t>
      </w:r>
      <w:r>
        <w:rPr>
          <w:spacing w:val="40"/>
        </w:rPr>
        <w:t xml:space="preserve"> </w:t>
      </w:r>
      <w:r>
        <w:t>дети</w:t>
      </w:r>
      <w:r>
        <w:rPr>
          <w:spacing w:val="41"/>
        </w:rPr>
        <w:t xml:space="preserve"> </w:t>
      </w:r>
      <w:r>
        <w:t>могут</w:t>
      </w:r>
      <w:r>
        <w:rPr>
          <w:spacing w:val="43"/>
        </w:rPr>
        <w:t xml:space="preserve"> </w:t>
      </w:r>
      <w:r>
        <w:t>проверить</w:t>
      </w:r>
      <w:r>
        <w:rPr>
          <w:spacing w:val="42"/>
        </w:rPr>
        <w:t xml:space="preserve"> </w:t>
      </w:r>
      <w:r>
        <w:t>себя,</w:t>
      </w:r>
      <w:r>
        <w:rPr>
          <w:spacing w:val="41"/>
        </w:rPr>
        <w:t xml:space="preserve"> </w:t>
      </w:r>
      <w:r>
        <w:t>применить</w:t>
      </w:r>
      <w:r>
        <w:rPr>
          <w:spacing w:val="39"/>
        </w:rPr>
        <w:t xml:space="preserve"> </w:t>
      </w:r>
      <w:r>
        <w:t>полученные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8"/>
        <w:jc w:val="both"/>
      </w:pPr>
      <w:r>
        <w:lastRenderedPageBreak/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Репетиции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прогоны.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обсуждение и</w:t>
      </w:r>
      <w:r>
        <w:rPr>
          <w:spacing w:val="1"/>
        </w:rPr>
        <w:t xml:space="preserve"> </w:t>
      </w:r>
      <w:r>
        <w:t>анализ пройденной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Студийцы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отмечают</w:t>
      </w:r>
      <w:r>
        <w:rPr>
          <w:spacing w:val="5"/>
        </w:rPr>
        <w:t xml:space="preserve"> </w:t>
      </w:r>
      <w:r>
        <w:t>удачи и ошибки.</w:t>
      </w:r>
    </w:p>
    <w:p w:rsidR="007F575F" w:rsidRDefault="00087242">
      <w:pPr>
        <w:pStyle w:val="2"/>
        <w:spacing w:before="7" w:line="360" w:lineRule="auto"/>
        <w:ind w:left="4816" w:right="1969" w:hanging="3243"/>
      </w:pPr>
      <w:r>
        <w:t xml:space="preserve">ТРЕБОВАНИЯ К УРОВНЮ ПОДГОТОВКИ </w:t>
      </w:r>
      <w:proofErr w:type="gramStart"/>
      <w:r>
        <w:t>ОБУЧАЮЩИХСЯ</w:t>
      </w:r>
      <w:proofErr w:type="gramEnd"/>
      <w:r>
        <w:t xml:space="preserve"> 1 ГОДА</w:t>
      </w:r>
      <w:r>
        <w:rPr>
          <w:spacing w:val="-57"/>
        </w:rPr>
        <w:t xml:space="preserve"> </w:t>
      </w:r>
      <w:r>
        <w:t>ОБУЧЕНИЯ.</w:t>
      </w:r>
    </w:p>
    <w:p w:rsidR="007F575F" w:rsidRDefault="00087242">
      <w:pPr>
        <w:pStyle w:val="a3"/>
        <w:spacing w:line="360" w:lineRule="auto"/>
        <w:ind w:right="1511" w:firstLine="60"/>
      </w:pPr>
      <w:r>
        <w:t>Результатом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навыков: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ind w:left="888" w:hanging="14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комедии,</w:t>
      </w:r>
      <w:r>
        <w:rPr>
          <w:spacing w:val="-2"/>
          <w:sz w:val="24"/>
        </w:rPr>
        <w:t xml:space="preserve"> </w:t>
      </w:r>
      <w:r>
        <w:rPr>
          <w:sz w:val="24"/>
        </w:rPr>
        <w:t>драмы;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32"/>
        </w:tabs>
        <w:spacing w:before="132"/>
        <w:ind w:left="831" w:hanging="143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40" w:line="360" w:lineRule="auto"/>
        <w:ind w:right="1526" w:firstLine="60"/>
        <w:rPr>
          <w:sz w:val="24"/>
        </w:rPr>
      </w:pP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92"/>
        </w:tabs>
        <w:ind w:left="891" w:hanging="143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92"/>
        </w:tabs>
        <w:spacing w:before="137"/>
        <w:ind w:left="891" w:hanging="143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 обучающихся;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92"/>
        </w:tabs>
        <w:spacing w:before="139"/>
        <w:ind w:left="891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29"/>
        </w:tabs>
        <w:spacing w:before="137"/>
        <w:ind w:left="828" w:hanging="140"/>
        <w:rPr>
          <w:sz w:val="24"/>
        </w:rPr>
      </w:pP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39"/>
        <w:ind w:left="888" w:hanging="140"/>
        <w:rPr>
          <w:sz w:val="24"/>
        </w:rPr>
      </w:pP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репетиционной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29"/>
        </w:tabs>
        <w:spacing w:before="137"/>
        <w:ind w:left="828" w:hanging="140"/>
        <w:rPr>
          <w:sz w:val="24"/>
        </w:rPr>
      </w:pP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выступлений;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40"/>
        <w:ind w:left="888" w:hanging="140"/>
        <w:jc w:val="both"/>
        <w:rPr>
          <w:sz w:val="24"/>
        </w:rPr>
      </w:pP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1000"/>
        </w:tabs>
        <w:spacing w:before="136" w:line="360" w:lineRule="auto"/>
        <w:ind w:right="1518" w:firstLine="60"/>
        <w:jc w:val="both"/>
        <w:rPr>
          <w:sz w:val="24"/>
        </w:rPr>
      </w:pP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тренинговых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зажимов;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аппарата;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29"/>
        </w:tabs>
        <w:spacing w:before="2"/>
        <w:ind w:left="828" w:hanging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36"/>
        <w:ind w:left="888" w:hanging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7"/>
        </w:tabs>
        <w:spacing w:before="140" w:line="360" w:lineRule="auto"/>
        <w:ind w:right="1515" w:firstLine="0"/>
        <w:jc w:val="both"/>
        <w:rPr>
          <w:sz w:val="24"/>
        </w:rPr>
      </w:pPr>
      <w:r>
        <w:rPr>
          <w:sz w:val="24"/>
        </w:rPr>
        <w:t>знания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 сц</w:t>
      </w:r>
      <w:proofErr w:type="gramEnd"/>
      <w:r>
        <w:rPr>
          <w:sz w:val="24"/>
        </w:rPr>
        <w:t>енического действия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этюда;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32"/>
        </w:tabs>
        <w:ind w:left="831" w:hanging="143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этюдах,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32"/>
        </w:tabs>
        <w:spacing w:before="137"/>
        <w:ind w:left="831" w:hanging="143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89"/>
        </w:tabs>
        <w:spacing w:before="139"/>
        <w:ind w:left="888" w:hanging="140"/>
        <w:rPr>
          <w:sz w:val="24"/>
        </w:rPr>
      </w:pP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номере;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988"/>
        </w:tabs>
        <w:spacing w:before="137" w:line="360" w:lineRule="auto"/>
        <w:ind w:right="1518" w:firstLine="60"/>
        <w:rPr>
          <w:sz w:val="24"/>
        </w:rPr>
      </w:pPr>
      <w:r>
        <w:rPr>
          <w:sz w:val="24"/>
        </w:rPr>
        <w:t>навыков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состоянием;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 искусства;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995"/>
        </w:tabs>
        <w:spacing w:line="360" w:lineRule="auto"/>
        <w:ind w:right="1526" w:firstLine="60"/>
        <w:rPr>
          <w:sz w:val="24"/>
        </w:rPr>
      </w:pPr>
      <w:r>
        <w:rPr>
          <w:sz w:val="24"/>
        </w:rPr>
        <w:t>знания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4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901"/>
        </w:tabs>
        <w:spacing w:line="362" w:lineRule="auto"/>
        <w:ind w:right="1517" w:firstLine="60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номере;</w:t>
      </w:r>
    </w:p>
    <w:p w:rsidR="007F575F" w:rsidRDefault="007F575F">
      <w:pPr>
        <w:spacing w:line="362" w:lineRule="auto"/>
        <w:rPr>
          <w:sz w:val="24"/>
        </w:r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6"/>
        <w:numPr>
          <w:ilvl w:val="0"/>
          <w:numId w:val="4"/>
        </w:numPr>
        <w:tabs>
          <w:tab w:val="left" w:pos="923"/>
        </w:tabs>
        <w:spacing w:before="68" w:line="362" w:lineRule="auto"/>
        <w:ind w:right="1518" w:firstLine="60"/>
        <w:jc w:val="both"/>
        <w:rPr>
          <w:sz w:val="24"/>
        </w:rPr>
      </w:pPr>
      <w:r>
        <w:rPr>
          <w:sz w:val="24"/>
        </w:rPr>
        <w:lastRenderedPageBreak/>
        <w:t>умение работать над ролью под руководством преподавателя; - навыки по сочинению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тему;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репетиционно</w:t>
      </w:r>
      <w:proofErr w:type="spellEnd"/>
      <w:r>
        <w:rPr>
          <w:sz w:val="24"/>
        </w:rPr>
        <w:t>-концертной работы;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29"/>
        </w:tabs>
        <w:spacing w:line="271" w:lineRule="exact"/>
        <w:ind w:left="828" w:hanging="140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реквизита;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29"/>
        </w:tabs>
        <w:spacing w:before="140"/>
        <w:ind w:left="828" w:hanging="140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сцене;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829"/>
        </w:tabs>
        <w:spacing w:before="136"/>
        <w:ind w:left="828" w:hanging="140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7F575F" w:rsidRDefault="00087242">
      <w:pPr>
        <w:pStyle w:val="a3"/>
        <w:spacing w:before="140"/>
      </w:pPr>
      <w:r>
        <w:t>К</w:t>
      </w:r>
      <w:r>
        <w:rPr>
          <w:spacing w:val="-3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творческих элементов,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учащиеся,</w:t>
      </w:r>
      <w:r>
        <w:rPr>
          <w:spacing w:val="-1"/>
        </w:rPr>
        <w:t xml:space="preserve"> </w:t>
      </w:r>
      <w:r>
        <w:t>относятся:</w:t>
      </w:r>
    </w:p>
    <w:p w:rsidR="007F575F" w:rsidRDefault="00087242">
      <w:pPr>
        <w:pStyle w:val="a6"/>
        <w:numPr>
          <w:ilvl w:val="0"/>
          <w:numId w:val="4"/>
        </w:numPr>
        <w:tabs>
          <w:tab w:val="left" w:pos="949"/>
        </w:tabs>
        <w:spacing w:before="137"/>
        <w:ind w:left="948" w:hanging="260"/>
        <w:rPr>
          <w:sz w:val="24"/>
        </w:rPr>
      </w:pP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объекту, к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партнеру;</w:t>
      </w:r>
    </w:p>
    <w:p w:rsidR="007F575F" w:rsidRDefault="00087242">
      <w:pPr>
        <w:pStyle w:val="a3"/>
        <w:spacing w:before="139"/>
      </w:pPr>
      <w:r>
        <w:t>−</w:t>
      </w:r>
      <w:r>
        <w:rPr>
          <w:spacing w:val="56"/>
        </w:rPr>
        <w:t xml:space="preserve"> </w:t>
      </w:r>
      <w:r>
        <w:t>видеть,</w:t>
      </w:r>
      <w:r>
        <w:rPr>
          <w:spacing w:val="-2"/>
        </w:rPr>
        <w:t xml:space="preserve"> </w:t>
      </w:r>
      <w:r>
        <w:t>слышать,</w:t>
      </w:r>
      <w:r>
        <w:rPr>
          <w:spacing w:val="-1"/>
        </w:rPr>
        <w:t xml:space="preserve"> </w:t>
      </w:r>
      <w:r>
        <w:t>воспринимать;</w:t>
      </w:r>
    </w:p>
    <w:p w:rsidR="007F575F" w:rsidRDefault="00087242">
      <w:pPr>
        <w:pStyle w:val="a3"/>
        <w:spacing w:before="137"/>
      </w:pPr>
      <w:r>
        <w:t>−</w:t>
      </w:r>
      <w:r>
        <w:rPr>
          <w:spacing w:val="56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ощущения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видений</w:t>
      </w:r>
    </w:p>
    <w:p w:rsidR="007F575F" w:rsidRDefault="00087242">
      <w:pPr>
        <w:pStyle w:val="a3"/>
        <w:spacing w:before="139"/>
      </w:pPr>
      <w:r>
        <w:t>−</w:t>
      </w:r>
      <w:r>
        <w:rPr>
          <w:spacing w:val="55"/>
        </w:rPr>
        <w:t xml:space="preserve"> </w:t>
      </w:r>
      <w:r>
        <w:t>воображение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фантазия;</w:t>
      </w:r>
    </w:p>
    <w:p w:rsidR="007F575F" w:rsidRDefault="00087242">
      <w:pPr>
        <w:pStyle w:val="a3"/>
        <w:spacing w:before="137"/>
      </w:pPr>
      <w:r>
        <w:t>−</w:t>
      </w:r>
      <w:r>
        <w:rPr>
          <w:spacing w:val="5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взаимодействию</w:t>
      </w:r>
    </w:p>
    <w:p w:rsidR="007F575F" w:rsidRDefault="00087242">
      <w:pPr>
        <w:pStyle w:val="a3"/>
        <w:spacing w:before="139"/>
        <w:ind w:left="749"/>
      </w:pPr>
      <w:r>
        <w:t>−</w:t>
      </w:r>
      <w:r>
        <w:rPr>
          <w:spacing w:val="55"/>
        </w:rPr>
        <w:t xml:space="preserve"> </w:t>
      </w:r>
      <w:r>
        <w:t>логичность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7F575F" w:rsidRDefault="00087242">
      <w:pPr>
        <w:pStyle w:val="a3"/>
        <w:spacing w:before="137"/>
      </w:pPr>
      <w:r>
        <w:t>−</w:t>
      </w:r>
      <w:r>
        <w:rPr>
          <w:spacing w:val="55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правды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сцене;</w:t>
      </w:r>
    </w:p>
    <w:p w:rsidR="007F575F" w:rsidRDefault="00087242">
      <w:pPr>
        <w:pStyle w:val="a3"/>
        <w:spacing w:before="139"/>
      </w:pPr>
      <w:r>
        <w:t>−</w:t>
      </w:r>
      <w:r>
        <w:rPr>
          <w:spacing w:val="56"/>
        </w:rPr>
        <w:t xml:space="preserve"> </w:t>
      </w:r>
      <w:r>
        <w:t>вера в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обстоятельства;</w:t>
      </w:r>
    </w:p>
    <w:p w:rsidR="007F575F" w:rsidRDefault="00087242">
      <w:pPr>
        <w:pStyle w:val="a3"/>
        <w:spacing w:before="137"/>
      </w:pPr>
      <w:r>
        <w:t>−</w:t>
      </w:r>
      <w:r>
        <w:rPr>
          <w:spacing w:val="56"/>
        </w:rPr>
        <w:t xml:space="preserve"> </w:t>
      </w:r>
      <w:r>
        <w:t>ощущение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мысли;</w:t>
      </w:r>
    </w:p>
    <w:p w:rsidR="007F575F" w:rsidRDefault="00087242">
      <w:pPr>
        <w:pStyle w:val="a3"/>
        <w:spacing w:before="140"/>
      </w:pPr>
      <w:r>
        <w:t>−</w:t>
      </w:r>
      <w:r>
        <w:rPr>
          <w:spacing w:val="55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ритма;−</w:t>
      </w:r>
      <w:r>
        <w:rPr>
          <w:spacing w:val="58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самоотдача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целеустремленность;</w:t>
      </w:r>
    </w:p>
    <w:p w:rsidR="007F575F" w:rsidRDefault="00087242">
      <w:pPr>
        <w:pStyle w:val="a3"/>
        <w:spacing w:before="136"/>
      </w:pPr>
      <w:r>
        <w:t>−</w:t>
      </w:r>
      <w:r>
        <w:rPr>
          <w:spacing w:val="55"/>
        </w:rPr>
        <w:t xml:space="preserve"> </w:t>
      </w:r>
      <w:r>
        <w:t>мышечная</w:t>
      </w:r>
      <w:r>
        <w:rPr>
          <w:spacing w:val="-2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пластичность;</w:t>
      </w:r>
    </w:p>
    <w:p w:rsidR="007F575F" w:rsidRDefault="00087242">
      <w:pPr>
        <w:pStyle w:val="a3"/>
        <w:spacing w:before="140"/>
      </w:pPr>
      <w:r>
        <w:t>−</w:t>
      </w:r>
      <w:r>
        <w:rPr>
          <w:spacing w:val="5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голосом,</w:t>
      </w:r>
      <w:r>
        <w:rPr>
          <w:spacing w:val="-3"/>
        </w:rPr>
        <w:t xml:space="preserve"> </w:t>
      </w:r>
      <w:r>
        <w:t>произношение;</w:t>
      </w:r>
    </w:p>
    <w:p w:rsidR="007F575F" w:rsidRDefault="00087242">
      <w:pPr>
        <w:pStyle w:val="a3"/>
        <w:spacing w:before="137"/>
      </w:pPr>
      <w:r>
        <w:t>−</w:t>
      </w:r>
      <w:r>
        <w:rPr>
          <w:spacing w:val="56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фразы;−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словом.</w:t>
      </w:r>
    </w:p>
    <w:p w:rsidR="007F575F" w:rsidRDefault="00087242">
      <w:pPr>
        <w:pStyle w:val="2"/>
        <w:spacing w:before="144"/>
        <w:ind w:left="1933" w:right="2645"/>
        <w:jc w:val="center"/>
      </w:pPr>
      <w:r>
        <w:t>ФОРМЫ</w:t>
      </w:r>
      <w:r>
        <w:rPr>
          <w:spacing w:val="-2"/>
        </w:rPr>
        <w:t xml:space="preserve"> </w:t>
      </w:r>
      <w:r>
        <w:t>И МЕТОДЫ</w:t>
      </w:r>
      <w:r>
        <w:rPr>
          <w:spacing w:val="-2"/>
        </w:rPr>
        <w:t xml:space="preserve"> </w:t>
      </w:r>
      <w:r>
        <w:t>КОНТРОЛЯ.</w:t>
      </w:r>
    </w:p>
    <w:p w:rsidR="007F575F" w:rsidRDefault="00087242">
      <w:pPr>
        <w:pStyle w:val="a3"/>
        <w:spacing w:before="132" w:line="360" w:lineRule="auto"/>
        <w:ind w:right="151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оперативное управление учебным процессом, контролируя качество полученных знаний,</w:t>
      </w:r>
      <w:r>
        <w:rPr>
          <w:spacing w:val="1"/>
        </w:rPr>
        <w:t xml:space="preserve"> </w:t>
      </w:r>
      <w:r>
        <w:t>умений и навыков в соответствии с определёнными критериями и показателями, а также</w:t>
      </w:r>
      <w:r>
        <w:rPr>
          <w:spacing w:val="1"/>
        </w:rPr>
        <w:t xml:space="preserve"> </w:t>
      </w:r>
      <w:r>
        <w:t>обеспечивает обучающую, проверочную, воспитательную и корректирующую функции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мероприятий.</w:t>
      </w:r>
    </w:p>
    <w:p w:rsidR="007F575F" w:rsidRDefault="00087242">
      <w:pPr>
        <w:pStyle w:val="2"/>
        <w:spacing w:before="7"/>
        <w:ind w:left="1933" w:right="2647"/>
        <w:jc w:val="center"/>
      </w:pPr>
      <w:r>
        <w:t>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7F575F" w:rsidRDefault="00087242">
      <w:pPr>
        <w:pStyle w:val="a3"/>
        <w:spacing w:before="132" w:line="360" w:lineRule="auto"/>
        <w:ind w:right="1513"/>
        <w:jc w:val="both"/>
      </w:pPr>
      <w:r>
        <w:t>Методика образовательной деятельности по учебному предмету «Актерское мастерство»</w:t>
      </w:r>
      <w:r>
        <w:rPr>
          <w:spacing w:val="1"/>
        </w:rPr>
        <w:t xml:space="preserve"> </w:t>
      </w:r>
      <w:r>
        <w:t>основана на практических и теоретических наработках лучших российских театральных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взявших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систему К.С.</w:t>
      </w:r>
      <w:r>
        <w:rPr>
          <w:spacing w:val="1"/>
        </w:rPr>
        <w:t xml:space="preserve"> </w:t>
      </w:r>
      <w:r>
        <w:t>Станиславского,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разработки его учеников и последователей (Е.Б. Вахтангова, М.А. Чехова,</w:t>
      </w:r>
      <w:r>
        <w:rPr>
          <w:spacing w:val="1"/>
        </w:rPr>
        <w:t xml:space="preserve"> </w:t>
      </w:r>
      <w:r>
        <w:t>А.Я.</w:t>
      </w:r>
      <w:r>
        <w:rPr>
          <w:spacing w:val="1"/>
        </w:rPr>
        <w:t xml:space="preserve"> </w:t>
      </w:r>
      <w:r>
        <w:t>Таирова,</w:t>
      </w:r>
      <w:r>
        <w:rPr>
          <w:spacing w:val="1"/>
        </w:rPr>
        <w:t xml:space="preserve"> </w:t>
      </w:r>
      <w:r>
        <w:t>В.Э.</w:t>
      </w:r>
      <w:r>
        <w:rPr>
          <w:spacing w:val="1"/>
        </w:rPr>
        <w:t xml:space="preserve"> </w:t>
      </w:r>
      <w:r>
        <w:t>Мейерхольда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индивидуальный подход к каждому ученику. Воспитание творческой личности - процесс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 у каждого свои пределы и возможности, поэтому, в первую очередь, 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24"/>
        </w:rPr>
        <w:t xml:space="preserve"> </w:t>
      </w:r>
      <w:r>
        <w:t>помочь</w:t>
      </w:r>
      <w:r>
        <w:rPr>
          <w:spacing w:val="23"/>
        </w:rPr>
        <w:t xml:space="preserve"> </w:t>
      </w:r>
      <w:r>
        <w:t>каждому</w:t>
      </w:r>
      <w:r>
        <w:rPr>
          <w:spacing w:val="23"/>
        </w:rPr>
        <w:t xml:space="preserve"> </w:t>
      </w:r>
      <w:r>
        <w:t>ученику</w:t>
      </w:r>
      <w:r>
        <w:rPr>
          <w:spacing w:val="15"/>
        </w:rPr>
        <w:t xml:space="preserve"> </w:t>
      </w:r>
      <w:r>
        <w:t>поверить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силы,</w:t>
      </w:r>
      <w:r>
        <w:rPr>
          <w:spacing w:val="22"/>
        </w:rPr>
        <w:t xml:space="preserve"> </w:t>
      </w:r>
      <w:r>
        <w:t>приобрести</w:t>
      </w:r>
      <w:r>
        <w:rPr>
          <w:spacing w:val="27"/>
        </w:rPr>
        <w:t xml:space="preserve"> </w:t>
      </w:r>
      <w:r>
        <w:t>уверенность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себе.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7"/>
        <w:jc w:val="both"/>
      </w:pPr>
      <w:r>
        <w:lastRenderedPageBreak/>
        <w:t>Можно использовать метод эмоционального стимулирования – создание ситуаций успеха</w:t>
      </w:r>
      <w:r>
        <w:rPr>
          <w:spacing w:val="1"/>
        </w:rPr>
        <w:t xml:space="preserve"> </w:t>
      </w:r>
      <w:r>
        <w:t>на занятиях, это специально созданные педагогом цепочки таких ситуаций, в которых</w:t>
      </w:r>
      <w:r>
        <w:rPr>
          <w:spacing w:val="1"/>
        </w:rPr>
        <w:t xml:space="preserve"> </w:t>
      </w:r>
      <w:proofErr w:type="spellStart"/>
      <w:r>
        <w:t>ребѐнок</w:t>
      </w:r>
      <w:proofErr w:type="spellEnd"/>
      <w:r>
        <w:rPr>
          <w:spacing w:val="1"/>
        </w:rPr>
        <w:t xml:space="preserve"> </w:t>
      </w:r>
      <w:r>
        <w:t>добивается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spellStart"/>
      <w:r>
        <w:t>ведѐт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л</w:t>
      </w:r>
      <w:proofErr w:type="gramEnd"/>
      <w:r>
        <w:t>ѐгкости</w:t>
      </w:r>
      <w:proofErr w:type="spellEnd"/>
      <w:r>
        <w:t>»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дало</w:t>
      </w:r>
      <w:r>
        <w:rPr>
          <w:spacing w:val="1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творческом</w:t>
      </w:r>
      <w:r>
        <w:rPr>
          <w:spacing w:val="-5"/>
        </w:rPr>
        <w:t xml:space="preserve"> </w:t>
      </w:r>
      <w:r>
        <w:t>развитии?</w:t>
      </w:r>
      <w:r>
        <w:rPr>
          <w:spacing w:val="-3"/>
        </w:rPr>
        <w:t xml:space="preserve"> </w:t>
      </w:r>
      <w:r>
        <w:t>Соответствовали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учащихся?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трудом?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аккуратно надо относиться к методу показа педагогом того или иного задания. 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привыкают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показу,</w:t>
      </w:r>
      <w:r>
        <w:rPr>
          <w:spacing w:val="1"/>
        </w:rPr>
        <w:t xml:space="preserve"> </w:t>
      </w:r>
      <w:r>
        <w:t>ждут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подавляются.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надо.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использовать метод режиссерского показа. Исходить не из своего собственного актерского</w:t>
      </w:r>
      <w:r>
        <w:rPr>
          <w:spacing w:val="-57"/>
        </w:rPr>
        <w:t xml:space="preserve"> </w:t>
      </w:r>
      <w:r>
        <w:t>материала, а из материала учащихся. Показывать не то, как вы бы сами сыграли, а то, как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21"/>
        </w:rPr>
        <w:t xml:space="preserve"> </w:t>
      </w:r>
      <w:r>
        <w:t xml:space="preserve">сыграть  </w:t>
      </w:r>
      <w:r>
        <w:rPr>
          <w:spacing w:val="23"/>
        </w:rPr>
        <w:t xml:space="preserve"> </w:t>
      </w:r>
      <w:r>
        <w:t xml:space="preserve">конкретному  </w:t>
      </w:r>
      <w:r>
        <w:rPr>
          <w:spacing w:val="16"/>
        </w:rPr>
        <w:t xml:space="preserve"> </w:t>
      </w:r>
      <w:r>
        <w:t xml:space="preserve">ребенку.  </w:t>
      </w:r>
      <w:r>
        <w:rPr>
          <w:spacing w:val="23"/>
        </w:rPr>
        <w:t xml:space="preserve"> </w:t>
      </w:r>
      <w:r>
        <w:t xml:space="preserve">Еще  </w:t>
      </w:r>
      <w:r>
        <w:rPr>
          <w:spacing w:val="19"/>
        </w:rPr>
        <w:t xml:space="preserve"> </w:t>
      </w:r>
      <w:r>
        <w:t xml:space="preserve">существует  </w:t>
      </w:r>
      <w:r>
        <w:rPr>
          <w:spacing w:val="22"/>
        </w:rPr>
        <w:t xml:space="preserve"> </w:t>
      </w:r>
      <w:r>
        <w:t xml:space="preserve">метод,  </w:t>
      </w:r>
      <w:r>
        <w:rPr>
          <w:spacing w:val="21"/>
        </w:rPr>
        <w:t xml:space="preserve"> </w:t>
      </w:r>
      <w:r>
        <w:t xml:space="preserve">так  </w:t>
      </w:r>
      <w:r>
        <w:rPr>
          <w:spacing w:val="22"/>
        </w:rPr>
        <w:t xml:space="preserve"> </w:t>
      </w:r>
      <w:proofErr w:type="gramStart"/>
      <w:r>
        <w:t>называемого</w:t>
      </w:r>
      <w:proofErr w:type="gramEnd"/>
    </w:p>
    <w:p w:rsidR="007F575F" w:rsidRDefault="00087242">
      <w:pPr>
        <w:pStyle w:val="a3"/>
        <w:spacing w:before="2" w:line="360" w:lineRule="auto"/>
        <w:ind w:right="1514"/>
        <w:jc w:val="both"/>
      </w:pPr>
      <w:r>
        <w:t>«Играющего тренера», т.е. педагог является непосредственным участником тренингов 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«изнутри»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заданий, помогает не допускать приблизительности, поверхностного освоения материала.</w:t>
      </w:r>
      <w:r>
        <w:rPr>
          <w:spacing w:val="1"/>
        </w:rPr>
        <w:t xml:space="preserve"> </w:t>
      </w:r>
      <w:r>
        <w:t>Использование метода беседы позволяет выбрать правильную тактику в работе с каждым</w:t>
      </w:r>
      <w:r>
        <w:rPr>
          <w:spacing w:val="1"/>
        </w:rPr>
        <w:t xml:space="preserve"> </w:t>
      </w:r>
      <w:r>
        <w:t>ребенком. Сущность беседы заключается в том, что учитель путем умело поставленных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 xml:space="preserve">логической последовательности. Беседа представляет собой не сообщающий, а </w:t>
      </w:r>
      <w:proofErr w:type="gramStart"/>
      <w:r>
        <w:t>вопросно-</w:t>
      </w:r>
      <w:r>
        <w:rPr>
          <w:spacing w:val="1"/>
        </w:rPr>
        <w:t xml:space="preserve"> </w:t>
      </w:r>
      <w:r>
        <w:t>ответный</w:t>
      </w:r>
      <w:proofErr w:type="gramEnd"/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беседы по осмыслению нового материала необходимо ставить вопросы так, чтобы они</w:t>
      </w:r>
      <w:r>
        <w:rPr>
          <w:spacing w:val="1"/>
        </w:rPr>
        <w:t xml:space="preserve"> </w:t>
      </w:r>
      <w:r>
        <w:t>требовали не односложных утвердительных или отрицательных ответов, а развернутых</w:t>
      </w:r>
      <w:r>
        <w:rPr>
          <w:spacing w:val="1"/>
        </w:rPr>
        <w:t xml:space="preserve"> </w:t>
      </w:r>
      <w:r>
        <w:t>рассуждений, определенных доводов и сравнений, в результате которых учащиеся учатся</w:t>
      </w:r>
      <w:r>
        <w:rPr>
          <w:spacing w:val="1"/>
        </w:rPr>
        <w:t xml:space="preserve"> </w:t>
      </w:r>
      <w:r>
        <w:t>формулировать свои мысли, понимать и познавать свои эмоциональные ощущения. Метод</w:t>
      </w:r>
      <w:r>
        <w:rPr>
          <w:spacing w:val="-57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эффективен,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нем</w:t>
      </w:r>
      <w:r>
        <w:rPr>
          <w:spacing w:val="-10"/>
        </w:rPr>
        <w:t xml:space="preserve"> </w:t>
      </w:r>
      <w:r>
        <w:t>говорил</w:t>
      </w:r>
      <w:r>
        <w:rPr>
          <w:spacing w:val="-6"/>
        </w:rPr>
        <w:t xml:space="preserve"> </w:t>
      </w:r>
      <w:r>
        <w:t>ещё</w:t>
      </w:r>
      <w:r>
        <w:rPr>
          <w:spacing w:val="-12"/>
        </w:rPr>
        <w:t xml:space="preserve"> </w:t>
      </w:r>
      <w:r>
        <w:t>Гельвеций:</w:t>
      </w:r>
      <w:r>
        <w:rPr>
          <w:spacing w:val="-7"/>
        </w:rPr>
        <w:t xml:space="preserve"> </w:t>
      </w:r>
      <w:r>
        <w:t>«Всякое</w:t>
      </w:r>
      <w:r>
        <w:rPr>
          <w:spacing w:val="-9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собой,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писал</w:t>
      </w:r>
      <w:r>
        <w:rPr>
          <w:spacing w:val="-9"/>
        </w:rPr>
        <w:t xml:space="preserve"> </w:t>
      </w:r>
      <w:r>
        <w:t>он,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внимание;</w:t>
      </w:r>
      <w:r>
        <w:rPr>
          <w:spacing w:val="-10"/>
        </w:rPr>
        <w:t xml:space="preserve"> </w:t>
      </w:r>
      <w:r>
        <w:t>всякое</w:t>
      </w:r>
      <w:r>
        <w:rPr>
          <w:spacing w:val="-12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усилие,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всякое</w:t>
      </w:r>
      <w:r>
        <w:rPr>
          <w:spacing w:val="-58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заставляющее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 отслеживать рабочий процесс. «У тебя сегодня получилось хуже (лучше), чем</w:t>
      </w:r>
      <w:r>
        <w:rPr>
          <w:spacing w:val="1"/>
        </w:rPr>
        <w:t xml:space="preserve"> </w:t>
      </w:r>
      <w:r>
        <w:t>вчера, потому, что…..» или «Эти предлагаемые обстоятельства выбраны более точно, чем</w:t>
      </w:r>
      <w:r>
        <w:rPr>
          <w:spacing w:val="1"/>
        </w:rPr>
        <w:t xml:space="preserve"> </w:t>
      </w:r>
      <w:r>
        <w:t>в прошлый раз потому, что…». В активном восприятии учащимися процесса обучения</w:t>
      </w:r>
      <w:r>
        <w:rPr>
          <w:spacing w:val="1"/>
        </w:rPr>
        <w:t xml:space="preserve"> </w:t>
      </w:r>
      <w:r>
        <w:t>весьма</w:t>
      </w:r>
      <w:r>
        <w:rPr>
          <w:spacing w:val="-5"/>
        </w:rPr>
        <w:t xml:space="preserve"> </w:t>
      </w:r>
      <w:r>
        <w:t>существенное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преподавателя</w:t>
      </w:r>
      <w:r>
        <w:rPr>
          <w:spacing w:val="-6"/>
        </w:rPr>
        <w:t xml:space="preserve"> </w:t>
      </w:r>
      <w:r>
        <w:t>придавать</w:t>
      </w:r>
      <w:r>
        <w:rPr>
          <w:spacing w:val="-4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объяснению</w:t>
      </w:r>
      <w:r>
        <w:rPr>
          <w:spacing w:val="-58"/>
        </w:rPr>
        <w:t xml:space="preserve"> </w:t>
      </w:r>
      <w:r>
        <w:t>увлекательный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стимулов,</w:t>
      </w:r>
      <w:r>
        <w:rPr>
          <w:spacing w:val="101"/>
        </w:rPr>
        <w:t xml:space="preserve"> </w:t>
      </w:r>
      <w:r>
        <w:t>возбуждающих</w:t>
      </w:r>
      <w:r>
        <w:rPr>
          <w:spacing w:val="104"/>
        </w:rPr>
        <w:t xml:space="preserve"> </w:t>
      </w:r>
      <w:r>
        <w:t>любознательность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мыслительную</w:t>
      </w:r>
      <w:r>
        <w:rPr>
          <w:spacing w:val="103"/>
        </w:rPr>
        <w:t xml:space="preserve"> </w:t>
      </w:r>
      <w:r>
        <w:t>активность</w:t>
      </w:r>
      <w:r>
        <w:rPr>
          <w:spacing w:val="105"/>
        </w:rPr>
        <w:t xml:space="preserve"> </w:t>
      </w:r>
      <w:r>
        <w:t>учащихся.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a3"/>
        <w:spacing w:before="68" w:line="360" w:lineRule="auto"/>
        <w:ind w:right="1517"/>
        <w:jc w:val="both"/>
      </w:pPr>
      <w:r>
        <w:lastRenderedPageBreak/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умения и навыки актерского искусства. Основным методом формирования</w:t>
      </w:r>
      <w:r>
        <w:rPr>
          <w:spacing w:val="1"/>
        </w:rPr>
        <w:t xml:space="preserve"> </w:t>
      </w:r>
      <w:r>
        <w:t>качества исполнительского мастерства является метод актерского тренинга, упражнений.</w:t>
      </w:r>
      <w:r>
        <w:rPr>
          <w:spacing w:val="1"/>
        </w:rPr>
        <w:t xml:space="preserve"> </w:t>
      </w:r>
      <w:r>
        <w:t>Сущность этого метода состоит в том, что учащиеся производят многократные действия,</w:t>
      </w:r>
      <w:r>
        <w:rPr>
          <w:spacing w:val="1"/>
        </w:rPr>
        <w:t xml:space="preserve"> </w:t>
      </w:r>
      <w:r>
        <w:t>т.е. тренируются (упражняются) в выполнении того или иного задания, вырабатывают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-12"/>
        </w:rPr>
        <w:t xml:space="preserve"> </w:t>
      </w:r>
      <w:r>
        <w:t>Следовательно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«…необходима</w:t>
      </w:r>
      <w:r>
        <w:rPr>
          <w:spacing w:val="-14"/>
        </w:rPr>
        <w:t xml:space="preserve"> </w:t>
      </w:r>
      <w:r>
        <w:t>ежедневная,</w:t>
      </w:r>
      <w:r>
        <w:rPr>
          <w:spacing w:val="-11"/>
        </w:rPr>
        <w:t xml:space="preserve"> </w:t>
      </w:r>
      <w:r>
        <w:t>постоянная</w:t>
      </w:r>
      <w:r>
        <w:rPr>
          <w:spacing w:val="-11"/>
        </w:rPr>
        <w:t xml:space="preserve"> </w:t>
      </w:r>
      <w:r>
        <w:t>тренировка,</w:t>
      </w:r>
      <w:r>
        <w:rPr>
          <w:spacing w:val="-11"/>
        </w:rPr>
        <w:t xml:space="preserve"> </w:t>
      </w:r>
      <w:r>
        <w:t>муштра</w:t>
      </w:r>
      <w:r>
        <w:rPr>
          <w:spacing w:val="-58"/>
        </w:rPr>
        <w:t xml:space="preserve"> </w:t>
      </w:r>
      <w:r>
        <w:t>в течение всей артистической карьеры» - К.С. Станиславский. Начинать тренинг следует с</w:t>
      </w:r>
      <w:r>
        <w:rPr>
          <w:spacing w:val="-57"/>
        </w:rPr>
        <w:t xml:space="preserve"> </w:t>
      </w:r>
      <w:r>
        <w:t>формирования готовности у учащихся восприятия учебного материала с использованием</w:t>
      </w:r>
      <w:r>
        <w:rPr>
          <w:spacing w:val="1"/>
        </w:rPr>
        <w:t xml:space="preserve"> </w:t>
      </w:r>
      <w:r>
        <w:t>способов концентрации внимания и эмоционального побуждения. Важнейшие принципы,</w:t>
      </w:r>
      <w:r>
        <w:rPr>
          <w:spacing w:val="1"/>
        </w:rPr>
        <w:t xml:space="preserve"> </w:t>
      </w:r>
      <w:r>
        <w:rPr>
          <w:spacing w:val="-1"/>
        </w:rPr>
        <w:t>применяемые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занятиях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основам</w:t>
      </w:r>
      <w:r>
        <w:rPr>
          <w:spacing w:val="-15"/>
        </w:rPr>
        <w:t xml:space="preserve"> </w:t>
      </w:r>
      <w:r>
        <w:t>актерского</w:t>
      </w:r>
      <w:r>
        <w:rPr>
          <w:spacing w:val="-15"/>
        </w:rPr>
        <w:t xml:space="preserve"> </w:t>
      </w:r>
      <w:r>
        <w:t>мастерства,</w:t>
      </w:r>
      <w:r>
        <w:rPr>
          <w:spacing w:val="-13"/>
        </w:rPr>
        <w:t xml:space="preserve"> </w:t>
      </w:r>
      <w:r>
        <w:t>это:</w:t>
      </w:r>
      <w:r>
        <w:rPr>
          <w:spacing w:val="-8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контрастность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подборе</w:t>
      </w:r>
      <w:r>
        <w:rPr>
          <w:spacing w:val="-57"/>
        </w:rPr>
        <w:t xml:space="preserve"> </w:t>
      </w:r>
      <w:r>
        <w:t>упражнений; - прием усложнения заданий; - комплексность задач на уроке и в каждом</w:t>
      </w:r>
      <w:r>
        <w:rPr>
          <w:spacing w:val="1"/>
        </w:rPr>
        <w:t xml:space="preserve"> </w:t>
      </w:r>
      <w:r>
        <w:t>упражнении; - выполнение упражнений и этюдов по словесному заданию педагога. Работа</w:t>
      </w:r>
      <w:r>
        <w:rPr>
          <w:spacing w:val="-57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отрывками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учебным</w:t>
      </w:r>
      <w:r>
        <w:rPr>
          <w:spacing w:val="-12"/>
        </w:rPr>
        <w:t xml:space="preserve"> </w:t>
      </w:r>
      <w:r>
        <w:t>спектаклем</w:t>
      </w:r>
      <w:r>
        <w:rPr>
          <w:spacing w:val="-1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творческое</w:t>
      </w:r>
      <w:r>
        <w:rPr>
          <w:spacing w:val="-12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ученика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этюдный метод репетиционной работы, как и метод действенного анализа произведения,</w:t>
      </w:r>
      <w:r>
        <w:rPr>
          <w:spacing w:val="1"/>
        </w:rPr>
        <w:t xml:space="preserve"> </w:t>
      </w:r>
      <w:r>
        <w:t>позволят педагогу максимально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дисциплина.</w:t>
      </w:r>
      <w:r>
        <w:rPr>
          <w:spacing w:val="1"/>
        </w:rPr>
        <w:t xml:space="preserve"> </w:t>
      </w:r>
      <w:r>
        <w:t>Необходимо воспитывать у учащихся чувство ответственности и способность 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итога</w:t>
      </w:r>
      <w:r>
        <w:rPr>
          <w:spacing w:val="1"/>
        </w:rPr>
        <w:t xml:space="preserve"> </w:t>
      </w:r>
      <w:r>
        <w:t>вопреки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творческой атмосферы в коллективе, создаёт возможность поиска различных</w:t>
      </w:r>
      <w:r>
        <w:rPr>
          <w:spacing w:val="1"/>
        </w:rPr>
        <w:t xml:space="preserve"> </w:t>
      </w:r>
      <w:r>
        <w:t>способов выполнения поставленных задач, новых художественных средств воплощения</w:t>
      </w:r>
      <w:r>
        <w:rPr>
          <w:spacing w:val="1"/>
        </w:rPr>
        <w:t xml:space="preserve"> </w:t>
      </w:r>
      <w:r>
        <w:t>сценического образа. Необходимо стремление педагога предлагать такие задания, которые</w:t>
      </w:r>
      <w:r>
        <w:rPr>
          <w:spacing w:val="-57"/>
        </w:rPr>
        <w:t xml:space="preserve"> </w:t>
      </w:r>
      <w:r>
        <w:t>включали бы детей в самостоятельный творческий, исследовательский поиск для развития</w:t>
      </w:r>
      <w:r>
        <w:rPr>
          <w:spacing w:val="-57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подходит метод создания проблемных ситуаций - представление материала занятия в виде</w:t>
      </w:r>
      <w:r>
        <w:rPr>
          <w:spacing w:val="-57"/>
        </w:rPr>
        <w:t xml:space="preserve"> </w:t>
      </w:r>
      <w:r>
        <w:t>доступной,</w:t>
      </w:r>
      <w:r>
        <w:rPr>
          <w:spacing w:val="-5"/>
        </w:rPr>
        <w:t xml:space="preserve"> </w:t>
      </w:r>
      <w:r>
        <w:t>образной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яркой</w:t>
      </w:r>
      <w:r>
        <w:rPr>
          <w:spacing w:val="-3"/>
        </w:rPr>
        <w:t xml:space="preserve"> </w:t>
      </w:r>
      <w:r>
        <w:t>проблемы.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сближает</w:t>
      </w:r>
      <w:r>
        <w:rPr>
          <w:spacing w:val="-4"/>
        </w:rPr>
        <w:t xml:space="preserve"> </w:t>
      </w:r>
      <w:r>
        <w:t>коллектив,</w:t>
      </w:r>
      <w:r>
        <w:rPr>
          <w:spacing w:val="-5"/>
        </w:rPr>
        <w:t xml:space="preserve"> </w:t>
      </w:r>
      <w:r>
        <w:t>выявляет</w:t>
      </w:r>
      <w:r>
        <w:rPr>
          <w:spacing w:val="-3"/>
        </w:rPr>
        <w:t xml:space="preserve"> </w:t>
      </w:r>
      <w:r>
        <w:t>характер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(театров,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видеозаписей спектаклей, мастер-классов известных актеров и режиссеров. Воспитание</w:t>
      </w:r>
      <w:r>
        <w:rPr>
          <w:spacing w:val="1"/>
        </w:rPr>
        <w:t xml:space="preserve"> </w:t>
      </w:r>
      <w:r>
        <w:t>зрительской культуры формирует устойчивый интерес к театру, как к виду искусства.</w:t>
      </w:r>
      <w:r>
        <w:rPr>
          <w:spacing w:val="1"/>
        </w:rPr>
        <w:t xml:space="preserve"> </w:t>
      </w:r>
      <w:r>
        <w:t>Сцена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самый</w:t>
      </w:r>
      <w:r>
        <w:rPr>
          <w:spacing w:val="-9"/>
        </w:rPr>
        <w:t xml:space="preserve"> </w:t>
      </w:r>
      <w:r>
        <w:t>сильный</w:t>
      </w:r>
      <w:r>
        <w:rPr>
          <w:spacing w:val="-9"/>
        </w:rPr>
        <w:t xml:space="preserve"> </w:t>
      </w:r>
      <w:r>
        <w:t>педагог,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зритель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самый</w:t>
      </w:r>
      <w:r>
        <w:rPr>
          <w:spacing w:val="-9"/>
        </w:rPr>
        <w:t xml:space="preserve"> </w:t>
      </w:r>
      <w:r>
        <w:t>строгий</w:t>
      </w:r>
      <w:r>
        <w:rPr>
          <w:spacing w:val="-9"/>
        </w:rPr>
        <w:t xml:space="preserve"> </w:t>
      </w:r>
      <w:r>
        <w:t>экзаменатор.</w:t>
      </w:r>
      <w:r>
        <w:rPr>
          <w:spacing w:val="-8"/>
        </w:rPr>
        <w:t xml:space="preserve"> </w:t>
      </w:r>
      <w:r>
        <w:t>Максимальное</w:t>
      </w:r>
      <w:r>
        <w:rPr>
          <w:spacing w:val="-58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концертах.</w:t>
      </w:r>
    </w:p>
    <w:p w:rsidR="007F575F" w:rsidRDefault="007F575F">
      <w:pPr>
        <w:spacing w:line="360" w:lineRule="auto"/>
        <w:jc w:val="both"/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p w:rsidR="007F575F" w:rsidRDefault="00087242">
      <w:pPr>
        <w:pStyle w:val="1"/>
        <w:ind w:left="1821" w:right="2647"/>
        <w:jc w:val="center"/>
      </w:pPr>
      <w:r>
        <w:lastRenderedPageBreak/>
        <w:t>СОДЕРЖАНИЕ</w:t>
      </w:r>
    </w:p>
    <w:p w:rsidR="007F575F" w:rsidRDefault="007F575F">
      <w:pPr>
        <w:pStyle w:val="a3"/>
        <w:spacing w:before="4"/>
        <w:ind w:left="0"/>
        <w:rPr>
          <w:b/>
          <w:sz w:val="28"/>
        </w:rPr>
      </w:pPr>
    </w:p>
    <w:tbl>
      <w:tblPr>
        <w:tblW w:w="13307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459"/>
        <w:gridCol w:w="4933"/>
        <w:gridCol w:w="1985"/>
        <w:gridCol w:w="1985"/>
        <w:gridCol w:w="1985"/>
      </w:tblGrid>
      <w:tr w:rsidR="007F575F">
        <w:trPr>
          <w:trHeight w:val="904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73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28" w:lineRule="exact"/>
              <w:ind w:left="1890" w:right="18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413" w:right="40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организации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28" w:lineRule="exact"/>
              <w:ind w:left="363" w:right="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</w:p>
          <w:p w:rsidR="007F575F" w:rsidRDefault="00087242">
            <w:pPr>
              <w:pStyle w:val="TableParagraph"/>
              <w:spacing w:before="17"/>
              <w:ind w:left="365" w:right="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before="17"/>
              <w:ind w:left="365" w:right="348"/>
              <w:jc w:val="center"/>
              <w:rPr>
                <w:b/>
                <w:sz w:val="20"/>
              </w:rPr>
            </w:pPr>
          </w:p>
        </w:tc>
      </w:tr>
      <w:tr w:rsidR="007F575F">
        <w:trPr>
          <w:trHeight w:val="1053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457"/>
              <w:rPr>
                <w:sz w:val="24"/>
              </w:rPr>
            </w:pPr>
            <w:r>
              <w:rPr>
                <w:spacing w:val="-1"/>
                <w:sz w:val="24"/>
              </w:rPr>
              <w:t>Вводное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176"/>
              <w:rPr>
                <w:sz w:val="24"/>
              </w:rPr>
            </w:pPr>
            <w:r>
              <w:rPr>
                <w:sz w:val="24"/>
              </w:rPr>
              <w:t>Задачи и особенности занятий в театральном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экспромт»: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11" w:right="15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организационны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line="256" w:lineRule="auto"/>
              <w:ind w:left="111" w:right="159"/>
              <w:rPr>
                <w:sz w:val="24"/>
              </w:rPr>
            </w:pPr>
          </w:p>
        </w:tc>
      </w:tr>
      <w:tr w:rsidR="007F575F">
        <w:trPr>
          <w:trHeight w:val="1214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>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театр!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ind w:left="108" w:right="897"/>
            </w:pPr>
            <w:r>
              <w:t>Дать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окунуться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фантазии и воображения. Познакомить с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«театр».</w:t>
            </w:r>
          </w:p>
          <w:p w:rsidR="007F575F" w:rsidRDefault="00087242">
            <w:pPr>
              <w:pStyle w:val="TableParagraph"/>
              <w:spacing w:line="252" w:lineRule="exact"/>
              <w:ind w:left="108"/>
            </w:pP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театрами</w:t>
            </w:r>
            <w:r>
              <w:rPr>
                <w:spacing w:val="-2"/>
              </w:rPr>
              <w:t xml:space="preserve"> </w:t>
            </w:r>
            <w:r>
              <w:t>Москвы.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502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11" w:right="56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line="256" w:lineRule="auto"/>
              <w:ind w:left="111" w:right="562"/>
              <w:rPr>
                <w:sz w:val="24"/>
              </w:rPr>
            </w:pPr>
          </w:p>
        </w:tc>
      </w:tr>
      <w:tr w:rsidR="007F575F">
        <w:trPr>
          <w:trHeight w:val="2404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459" w:type="dxa"/>
          </w:tcPr>
          <w:p w:rsidR="007F575F" w:rsidRDefault="007F575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F575F" w:rsidRDefault="00087242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Театральна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9" w:lineRule="auto"/>
              <w:ind w:left="108" w:right="732"/>
              <w:rPr>
                <w:sz w:val="24"/>
              </w:rPr>
            </w:pPr>
            <w:r>
              <w:rPr>
                <w:sz w:val="24"/>
              </w:rPr>
              <w:t xml:space="preserve">Как вести себя на сцене. </w:t>
            </w:r>
            <w:r>
              <w:rPr>
                <w:i/>
                <w:sz w:val="24"/>
              </w:rPr>
              <w:t>Учить 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ориентироваться в 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равномерно размещаться на площадке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Учимся строить диалог с партнером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7F575F" w:rsidRDefault="00087242">
            <w:pPr>
              <w:pStyle w:val="TableParagraph"/>
              <w:spacing w:before="152" w:line="256" w:lineRule="auto"/>
              <w:ind w:left="108" w:right="665"/>
              <w:rPr>
                <w:sz w:val="24"/>
              </w:rPr>
            </w:pPr>
            <w:r>
              <w:rPr>
                <w:sz w:val="24"/>
              </w:rPr>
              <w:t>Учимся сочинять небольшие рассказы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484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line="259" w:lineRule="auto"/>
              <w:ind w:left="111" w:right="484"/>
              <w:rPr>
                <w:sz w:val="24"/>
              </w:rPr>
            </w:pPr>
          </w:p>
        </w:tc>
      </w:tr>
      <w:tr w:rsidR="007F575F">
        <w:trPr>
          <w:trHeight w:val="1670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147"/>
              <w:rPr>
                <w:sz w:val="24"/>
              </w:rPr>
            </w:pPr>
            <w:r>
              <w:rPr>
                <w:sz w:val="24"/>
              </w:rPr>
              <w:t>Репетиция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Работа над темпом, громкостью, мимикой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игр: «Репортаж с соревнований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гребле»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Шайба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воротах»,</w:t>
            </w:r>
          </w:p>
          <w:p w:rsidR="007F575F" w:rsidRDefault="00087242"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«Разбилась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чашка».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11" w:right="337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line="256" w:lineRule="auto"/>
              <w:ind w:left="111" w:right="337"/>
              <w:rPr>
                <w:spacing w:val="-1"/>
                <w:sz w:val="24"/>
              </w:rPr>
            </w:pPr>
          </w:p>
        </w:tc>
      </w:tr>
      <w:tr w:rsidR="007F575F">
        <w:trPr>
          <w:trHeight w:val="1353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13-15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ind w:left="108" w:right="296" w:hanging="56"/>
              <w:rPr>
                <w:sz w:val="24"/>
              </w:rPr>
            </w:pPr>
            <w:r>
              <w:rPr>
                <w:sz w:val="24"/>
              </w:rPr>
              <w:t>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9" w:lineRule="auto"/>
              <w:ind w:left="108" w:right="413"/>
              <w:rPr>
                <w:sz w:val="24"/>
              </w:rPr>
            </w:pPr>
            <w:r>
              <w:rPr>
                <w:sz w:val="24"/>
              </w:rPr>
              <w:t>Разучиваем пословицы. 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Игра-миниатюра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</w:p>
          <w:p w:rsidR="007F575F" w:rsidRDefault="0008724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Объяснялки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562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7F575F" w:rsidRDefault="00087242">
            <w:pPr>
              <w:pStyle w:val="TableParagraph"/>
              <w:spacing w:line="256" w:lineRule="auto"/>
              <w:ind w:left="111" w:right="379"/>
              <w:rPr>
                <w:sz w:val="24"/>
              </w:rPr>
            </w:pPr>
            <w:r>
              <w:rPr>
                <w:sz w:val="24"/>
              </w:rPr>
              <w:t>«Пословицы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line="256" w:lineRule="auto"/>
              <w:ind w:left="111" w:right="379"/>
              <w:rPr>
                <w:sz w:val="24"/>
              </w:rPr>
            </w:pPr>
          </w:p>
        </w:tc>
      </w:tr>
      <w:tr w:rsidR="007F575F">
        <w:trPr>
          <w:trHeight w:val="2709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ind w:left="108" w:right="263" w:hanging="56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F575F" w:rsidRDefault="00087242">
            <w:pPr>
              <w:pStyle w:val="TableParagraph"/>
              <w:ind w:left="108" w:right="186" w:hanging="56"/>
              <w:rPr>
                <w:i/>
                <w:sz w:val="24"/>
              </w:rPr>
            </w:pPr>
            <w:r>
              <w:rPr>
                <w:sz w:val="24"/>
              </w:rPr>
              <w:t>Упражнения на развитие дикции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(скороговорки, </w:t>
            </w:r>
            <w:proofErr w:type="spellStart"/>
            <w:r>
              <w:rPr>
                <w:sz w:val="24"/>
              </w:rPr>
              <w:t>чистоговорки</w:t>
            </w:r>
            <w:proofErr w:type="spellEnd"/>
            <w:r>
              <w:rPr>
                <w:sz w:val="24"/>
              </w:rPr>
              <w:t xml:space="preserve">). </w:t>
            </w:r>
            <w:r>
              <w:rPr>
                <w:i/>
                <w:sz w:val="24"/>
              </w:rPr>
              <w:t>Произнесение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скороговорок по очереди с разным темпом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силой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звука,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интонациями.</w:t>
            </w:r>
          </w:p>
          <w:p w:rsidR="007F575F" w:rsidRDefault="00087242">
            <w:pPr>
              <w:pStyle w:val="TableParagraph"/>
              <w:spacing w:line="256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 xml:space="preserve">Чтение сказки </w:t>
            </w:r>
            <w:proofErr w:type="spellStart"/>
            <w:r>
              <w:rPr>
                <w:sz w:val="24"/>
              </w:rPr>
              <w:t>Н.Грибачёва</w:t>
            </w:r>
            <w:proofErr w:type="spellEnd"/>
            <w:r>
              <w:rPr>
                <w:sz w:val="24"/>
              </w:rPr>
              <w:t xml:space="preserve"> «Заяц </w:t>
            </w:r>
            <w:proofErr w:type="spellStart"/>
            <w:r>
              <w:rPr>
                <w:sz w:val="24"/>
              </w:rPr>
              <w:t>Коська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его друзья».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понравившихся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35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F575F" w:rsidRDefault="00087242">
            <w:pPr>
              <w:pStyle w:val="TableParagraph"/>
              <w:spacing w:before="21" w:line="256" w:lineRule="auto"/>
              <w:ind w:left="111" w:right="498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before="21" w:line="256" w:lineRule="auto"/>
              <w:ind w:left="111" w:right="498"/>
              <w:rPr>
                <w:sz w:val="24"/>
              </w:rPr>
            </w:pPr>
          </w:p>
        </w:tc>
      </w:tr>
      <w:tr w:rsidR="007F575F">
        <w:trPr>
          <w:trHeight w:val="2200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ind w:left="108" w:right="257" w:hanging="56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  <w:p w:rsidR="007F575F" w:rsidRDefault="00087242">
            <w:pPr>
              <w:pStyle w:val="TableParagraph"/>
              <w:spacing w:line="259" w:lineRule="auto"/>
              <w:ind w:left="108" w:right="732"/>
              <w:rPr>
                <w:sz w:val="24"/>
              </w:rPr>
            </w:pPr>
            <w:r>
              <w:rPr>
                <w:sz w:val="24"/>
              </w:rPr>
              <w:t xml:space="preserve">Как вести себя на сцене. </w:t>
            </w:r>
            <w:r>
              <w:rPr>
                <w:i/>
                <w:sz w:val="24"/>
              </w:rPr>
              <w:t>Учить 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ориентироваться в 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равномерно размещаться на площадке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Учимся строить диалог с партнером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524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7F575F" w:rsidRDefault="00087242">
            <w:pPr>
              <w:pStyle w:val="TableParagraph"/>
              <w:spacing w:line="256" w:lineRule="auto"/>
              <w:ind w:left="111" w:right="60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театре»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spacing w:line="256" w:lineRule="auto"/>
              <w:ind w:left="111" w:right="606"/>
              <w:rPr>
                <w:sz w:val="24"/>
              </w:rPr>
            </w:pPr>
          </w:p>
        </w:tc>
      </w:tr>
    </w:tbl>
    <w:p w:rsidR="007F575F" w:rsidRDefault="007F575F">
      <w:pPr>
        <w:spacing w:line="256" w:lineRule="auto"/>
        <w:rPr>
          <w:sz w:val="24"/>
        </w:r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459"/>
        <w:gridCol w:w="4933"/>
        <w:gridCol w:w="1985"/>
        <w:gridCol w:w="1985"/>
      </w:tblGrid>
      <w:tr w:rsidR="007F575F">
        <w:trPr>
          <w:trHeight w:val="758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22-24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165"/>
              <w:rPr>
                <w:sz w:val="24"/>
              </w:rPr>
            </w:pPr>
            <w:r>
              <w:rPr>
                <w:spacing w:val="-1"/>
                <w:sz w:val="24"/>
              </w:rPr>
              <w:t>Кукольный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Мини-спектакль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куклами.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772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дикции</w:t>
            </w:r>
          </w:p>
        </w:tc>
        <w:tc>
          <w:tcPr>
            <w:tcW w:w="1985" w:type="dxa"/>
          </w:tcPr>
          <w:p w:rsidR="007F575F" w:rsidRDefault="007F575F">
            <w:pPr>
              <w:pStyle w:val="TableParagraph"/>
              <w:ind w:left="0"/>
              <w:rPr>
                <w:sz w:val="24"/>
              </w:rPr>
            </w:pPr>
          </w:p>
        </w:tc>
      </w:tr>
      <w:tr w:rsidR="007F575F">
        <w:trPr>
          <w:trHeight w:val="1211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25-27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Театральна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952"/>
              <w:rPr>
                <w:sz w:val="24"/>
              </w:rPr>
            </w:pPr>
            <w:r>
              <w:rPr>
                <w:sz w:val="24"/>
              </w:rPr>
              <w:t>Разучивание скороговорок, считалок,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</w:tr>
      <w:tr w:rsidR="007F575F">
        <w:trPr>
          <w:trHeight w:val="1650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28-30</w:t>
            </w:r>
          </w:p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61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Театральна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F575F" w:rsidRDefault="00087242">
            <w:pPr>
              <w:pStyle w:val="TableParagraph"/>
              <w:spacing w:line="256" w:lineRule="auto"/>
              <w:ind w:left="108" w:right="282"/>
              <w:rPr>
                <w:sz w:val="24"/>
              </w:rPr>
            </w:pPr>
            <w:r>
              <w:rPr>
                <w:sz w:val="24"/>
              </w:rPr>
              <w:t>«Сказка,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приходи».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502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505"/>
              <w:rPr>
                <w:sz w:val="24"/>
              </w:rPr>
            </w:pPr>
            <w:r>
              <w:rPr>
                <w:spacing w:val="-1"/>
                <w:sz w:val="24"/>
              </w:rPr>
              <w:t>Отгадывание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</w:tr>
      <w:tr w:rsidR="007F575F">
        <w:trPr>
          <w:trHeight w:val="2455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31-33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ind w:left="108" w:right="123" w:hanging="5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Инсцениров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мультсказо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F575F" w:rsidRDefault="00087242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  <w:p w:rsidR="007F575F" w:rsidRDefault="00087242">
            <w:pPr>
              <w:pStyle w:val="TableParagraph"/>
              <w:spacing w:before="11" w:line="256" w:lineRule="auto"/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>«Лучшие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малышам»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416"/>
              <w:rPr>
                <w:sz w:val="24"/>
              </w:rPr>
            </w:pPr>
            <w:r>
              <w:rPr>
                <w:sz w:val="24"/>
              </w:rPr>
              <w:t xml:space="preserve">Знакомство с текстом, выбор </w:t>
            </w:r>
            <w:proofErr w:type="spellStart"/>
            <w:r>
              <w:rPr>
                <w:sz w:val="24"/>
              </w:rPr>
              <w:t>мультсказки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 героев.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502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12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дикцией,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</w:tr>
      <w:tr w:rsidR="007F575F">
        <w:trPr>
          <w:trHeight w:val="1648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34-36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Театральна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717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наблюдательность.</w:t>
            </w:r>
          </w:p>
          <w:p w:rsidR="007F575F" w:rsidRDefault="00087242">
            <w:pPr>
              <w:pStyle w:val="TableParagraph"/>
              <w:spacing w:before="154" w:line="256" w:lineRule="auto"/>
              <w:ind w:left="108" w:right="970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ключевые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770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24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микрогруппах</w:t>
            </w:r>
            <w:proofErr w:type="spellEnd"/>
          </w:p>
        </w:tc>
      </w:tr>
      <w:tr w:rsidR="007F575F">
        <w:trPr>
          <w:trHeight w:val="1648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37-39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17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театрально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ind w:left="108" w:right="320" w:hanging="56"/>
              <w:jc w:val="both"/>
              <w:rPr>
                <w:sz w:val="24"/>
              </w:rPr>
            </w:pPr>
            <w:r>
              <w:rPr>
                <w:sz w:val="24"/>
              </w:rPr>
              <w:t>Театр - искусство коллективное, спектакль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 творческого труда многих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7F575F" w:rsidRDefault="00087242">
            <w:pPr>
              <w:pStyle w:val="TableParagraph"/>
              <w:spacing w:line="256" w:lineRule="auto"/>
              <w:ind w:left="108" w:right="1179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пластические игры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74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24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</w:tc>
      </w:tr>
      <w:tr w:rsidR="007F575F">
        <w:trPr>
          <w:trHeight w:val="2246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40-42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9" w:lineRule="auto"/>
              <w:ind w:left="108" w:right="1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Инсцениро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17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выбор 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распределение ролей, диалоги 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502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12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</w:p>
        </w:tc>
      </w:tr>
      <w:tr w:rsidR="007F575F">
        <w:trPr>
          <w:trHeight w:val="2208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43-45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ind w:left="108" w:right="106" w:hanging="56"/>
              <w:rPr>
                <w:sz w:val="24"/>
              </w:rPr>
            </w:pPr>
            <w:r>
              <w:rPr>
                <w:sz w:val="24"/>
              </w:rPr>
              <w:t>Чтение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 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И.Токмаков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Э.Успенско</w:t>
            </w:r>
            <w:proofErr w:type="spellEnd"/>
          </w:p>
          <w:p w:rsidR="007F575F" w:rsidRDefault="0008724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</w:t>
            </w:r>
            <w:proofErr w:type="spellEnd"/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559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материала, 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14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11" w:right="361"/>
              <w:rPr>
                <w:sz w:val="24"/>
              </w:rPr>
            </w:pPr>
            <w:r>
              <w:rPr>
                <w:sz w:val="24"/>
              </w:rPr>
              <w:t>Конкурс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чтеца</w:t>
            </w:r>
          </w:p>
        </w:tc>
      </w:tr>
    </w:tbl>
    <w:p w:rsidR="007F575F" w:rsidRDefault="007F575F">
      <w:pPr>
        <w:spacing w:line="256" w:lineRule="auto"/>
        <w:rPr>
          <w:sz w:val="24"/>
        </w:rPr>
        <w:sectPr w:rsidR="007F575F">
          <w:pgSz w:w="11910" w:h="16840"/>
          <w:pgMar w:top="1120" w:right="180" w:bottom="280" w:left="16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459"/>
        <w:gridCol w:w="4933"/>
        <w:gridCol w:w="1985"/>
        <w:gridCol w:w="1985"/>
      </w:tblGrid>
      <w:tr w:rsidR="007F575F">
        <w:trPr>
          <w:trHeight w:val="1353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46-48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6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Театральна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290"/>
              <w:rPr>
                <w:sz w:val="24"/>
              </w:rPr>
            </w:pPr>
            <w:r>
              <w:rPr>
                <w:sz w:val="24"/>
              </w:rPr>
              <w:t>Игры на развитие 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 воображения,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Игры-пантомимы.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23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11" w:right="678"/>
              <w:rPr>
                <w:sz w:val="24"/>
              </w:rPr>
            </w:pPr>
            <w:r>
              <w:rPr>
                <w:sz w:val="24"/>
              </w:rPr>
              <w:t>Разучиваем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пантомимы</w:t>
            </w:r>
          </w:p>
        </w:tc>
      </w:tr>
      <w:tr w:rsidR="007F575F">
        <w:trPr>
          <w:trHeight w:val="2243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49-51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9" w:lineRule="auto"/>
              <w:ind w:left="108" w:right="134"/>
              <w:rPr>
                <w:sz w:val="24"/>
              </w:rPr>
            </w:pPr>
            <w:r>
              <w:rPr>
                <w:spacing w:val="-1"/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7F575F" w:rsidRDefault="00087242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«Пять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F575F" w:rsidRDefault="0008724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Бондаренко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28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 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55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690"/>
              <w:rPr>
                <w:sz w:val="24"/>
              </w:rPr>
            </w:pPr>
            <w:r>
              <w:rPr>
                <w:sz w:val="24"/>
              </w:rPr>
              <w:t>Репетиции,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</w:tr>
      <w:tr w:rsidR="007F575F">
        <w:trPr>
          <w:trHeight w:val="4107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52-54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ind w:left="53" w:right="122"/>
              <w:rPr>
                <w:sz w:val="24"/>
              </w:rPr>
            </w:pPr>
            <w:r>
              <w:rPr>
                <w:sz w:val="24"/>
              </w:rPr>
              <w:t>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Инсцениров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9" w:lineRule="auto"/>
              <w:ind w:left="108" w:right="298"/>
              <w:rPr>
                <w:i/>
                <w:sz w:val="24"/>
              </w:rPr>
            </w:pPr>
            <w:r>
              <w:rPr>
                <w:sz w:val="24"/>
              </w:rPr>
              <w:t>Упражнения на постановку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(выполняется стоя).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артикуляционного аппарата.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1.Упражнения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«Дуем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свечку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(одуванчик,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горячее молоко, пушинку)»,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«Надуваем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щёки».</w:t>
            </w:r>
          </w:p>
          <w:p w:rsidR="007F575F" w:rsidRDefault="00087242">
            <w:pPr>
              <w:pStyle w:val="TableParagraph"/>
              <w:spacing w:before="147"/>
              <w:ind w:left="108" w:right="342" w:hanging="56"/>
              <w:rPr>
                <w:i/>
                <w:sz w:val="24"/>
              </w:rPr>
            </w:pPr>
            <w:r>
              <w:rPr>
                <w:i/>
                <w:sz w:val="24"/>
              </w:rPr>
              <w:t>2.Упражнения для языка.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 для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губ</w:t>
            </w:r>
            <w:proofErr w:type="gramStart"/>
            <w:r>
              <w:rPr>
                <w:i/>
                <w:sz w:val="24"/>
              </w:rPr>
              <w:t>.»</w:t>
            </w:r>
            <w:proofErr w:type="gramEnd"/>
            <w:r>
              <w:rPr>
                <w:i/>
                <w:sz w:val="24"/>
              </w:rPr>
              <w:t>Радиотеатр</w:t>
            </w:r>
            <w:proofErr w:type="spellEnd"/>
            <w:r>
              <w:rPr>
                <w:i/>
                <w:sz w:val="24"/>
              </w:rPr>
              <w:t>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озвучиваем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сказку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(дует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ветер, жужжат насекомые, скачет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лошадка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п.).</w:t>
            </w:r>
          </w:p>
          <w:p w:rsidR="007F575F" w:rsidRDefault="00087242">
            <w:pPr>
              <w:pStyle w:val="TableParagraph"/>
              <w:spacing w:before="2" w:line="256" w:lineRule="auto"/>
              <w:ind w:left="108" w:right="91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55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7F575F" w:rsidRDefault="00087242">
            <w:pPr>
              <w:pStyle w:val="TableParagraph"/>
              <w:spacing w:before="148" w:line="256" w:lineRule="auto"/>
              <w:ind w:left="108" w:right="770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550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7F575F" w:rsidRDefault="00087242">
            <w:pPr>
              <w:pStyle w:val="TableParagraph"/>
              <w:spacing w:line="256" w:lineRule="auto"/>
              <w:ind w:left="111" w:right="768"/>
              <w:rPr>
                <w:sz w:val="24"/>
              </w:rPr>
            </w:pPr>
            <w:r>
              <w:rPr>
                <w:sz w:val="24"/>
              </w:rPr>
              <w:t>Репетиция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</w:tr>
      <w:tr w:rsidR="007F575F">
        <w:trPr>
          <w:trHeight w:val="2243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55-57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ind w:left="108" w:right="172" w:hanging="5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Ритмопласт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ика</w:t>
            </w:r>
            <w:proofErr w:type="spellEnd"/>
            <w:proofErr w:type="gramEnd"/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9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выразительных 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6" w:lineRule="auto"/>
              <w:ind w:left="108" w:right="729"/>
              <w:rPr>
                <w:sz w:val="24"/>
              </w:rPr>
            </w:pPr>
            <w:r>
              <w:rPr>
                <w:spacing w:val="-1"/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635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</w:p>
        </w:tc>
      </w:tr>
      <w:tr w:rsidR="007F575F">
        <w:trPr>
          <w:trHeight w:val="1351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58-60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9" w:lineRule="auto"/>
              <w:ind w:left="108" w:right="14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Инсцениро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6" w:lineRule="auto"/>
              <w:ind w:left="108" w:right="1002"/>
              <w:rPr>
                <w:sz w:val="24"/>
              </w:rPr>
            </w:pPr>
            <w:r>
              <w:rPr>
                <w:sz w:val="24"/>
              </w:rPr>
              <w:t>Чтение сказок, распределение ролей,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репетиции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55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690"/>
              <w:rPr>
                <w:sz w:val="24"/>
              </w:rPr>
            </w:pPr>
            <w:r>
              <w:rPr>
                <w:sz w:val="24"/>
              </w:rPr>
              <w:t>Репетиции,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</w:tr>
      <w:tr w:rsidR="007F575F">
        <w:trPr>
          <w:trHeight w:val="1353"/>
        </w:trPr>
        <w:tc>
          <w:tcPr>
            <w:tcW w:w="960" w:type="dxa"/>
          </w:tcPr>
          <w:p w:rsidR="007F575F" w:rsidRDefault="0008724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61-63</w:t>
            </w:r>
          </w:p>
        </w:tc>
        <w:tc>
          <w:tcPr>
            <w:tcW w:w="1459" w:type="dxa"/>
          </w:tcPr>
          <w:p w:rsidR="007F575F" w:rsidRDefault="00087242">
            <w:pPr>
              <w:pStyle w:val="TableParagraph"/>
              <w:spacing w:line="259" w:lineRule="auto"/>
              <w:ind w:left="108" w:right="9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Заключител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4933" w:type="dxa"/>
          </w:tcPr>
          <w:p w:rsidR="007F575F" w:rsidRDefault="00087242">
            <w:pPr>
              <w:pStyle w:val="TableParagraph"/>
              <w:spacing w:line="259" w:lineRule="auto"/>
              <w:ind w:left="108" w:right="28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</w:p>
          <w:p w:rsidR="007F575F" w:rsidRDefault="000872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Отчёт,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инсценировок.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08" w:right="502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7F575F" w:rsidRDefault="00087242">
            <w:pPr>
              <w:pStyle w:val="TableParagraph"/>
              <w:spacing w:line="256" w:lineRule="auto"/>
              <w:ind w:left="108" w:right="724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985" w:type="dxa"/>
          </w:tcPr>
          <w:p w:rsidR="007F575F" w:rsidRDefault="00087242">
            <w:pPr>
              <w:pStyle w:val="TableParagraph"/>
              <w:spacing w:line="259" w:lineRule="auto"/>
              <w:ind w:left="111" w:right="234"/>
              <w:rPr>
                <w:sz w:val="24"/>
              </w:rPr>
            </w:pPr>
            <w:r>
              <w:rPr>
                <w:sz w:val="24"/>
              </w:rPr>
              <w:t>«Капустник»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любимых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</w:tr>
    </w:tbl>
    <w:p w:rsidR="007F575F" w:rsidRDefault="007F575F">
      <w:pPr>
        <w:spacing w:line="259" w:lineRule="auto"/>
        <w:rPr>
          <w:sz w:val="24"/>
        </w:rPr>
        <w:sectPr w:rsidR="007F575F">
          <w:pgSz w:w="11910" w:h="16840"/>
          <w:pgMar w:top="1120" w:right="180" w:bottom="280" w:left="160" w:header="720" w:footer="720" w:gutter="0"/>
          <w:cols w:space="720"/>
        </w:sectPr>
      </w:pPr>
    </w:p>
    <w:p w:rsidR="007F575F" w:rsidRPr="00087242" w:rsidRDefault="00087242" w:rsidP="00087242">
      <w:pPr>
        <w:spacing w:before="7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</w:t>
      </w:r>
      <w:r w:rsidRPr="00087242">
        <w:rPr>
          <w:b/>
          <w:sz w:val="24"/>
          <w:szCs w:val="24"/>
        </w:rPr>
        <w:t>ТЕМАТИЧЕСКОЕ</w:t>
      </w:r>
      <w:r w:rsidRPr="00087242">
        <w:rPr>
          <w:b/>
          <w:spacing w:val="-6"/>
          <w:sz w:val="24"/>
          <w:szCs w:val="24"/>
        </w:rPr>
        <w:t xml:space="preserve"> </w:t>
      </w:r>
      <w:r w:rsidRPr="00087242">
        <w:rPr>
          <w:b/>
          <w:sz w:val="24"/>
          <w:szCs w:val="24"/>
        </w:rPr>
        <w:t>ПЛАНИРОВАНИЕ</w:t>
      </w:r>
    </w:p>
    <w:p w:rsidR="007F575F" w:rsidRDefault="007F575F">
      <w:pPr>
        <w:pStyle w:val="a3"/>
        <w:spacing w:before="4"/>
        <w:ind w:left="0"/>
        <w:rPr>
          <w:b/>
          <w:sz w:val="28"/>
        </w:rPr>
      </w:pPr>
    </w:p>
    <w:tbl>
      <w:tblPr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0"/>
        <w:gridCol w:w="1222"/>
        <w:gridCol w:w="9"/>
        <w:gridCol w:w="1095"/>
        <w:gridCol w:w="90"/>
        <w:gridCol w:w="1241"/>
      </w:tblGrid>
      <w:tr w:rsidR="007F575F">
        <w:trPr>
          <w:trHeight w:val="474"/>
        </w:trPr>
        <w:tc>
          <w:tcPr>
            <w:tcW w:w="6840" w:type="dxa"/>
            <w:vMerge w:val="restart"/>
          </w:tcPr>
          <w:p w:rsidR="007F575F" w:rsidRDefault="00087242" w:rsidP="00087242">
            <w:pPr>
              <w:pStyle w:val="TableParagraph"/>
              <w:ind w:left="0" w:firstLineChars="750" w:firstLine="2409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Тема</w:t>
            </w:r>
          </w:p>
          <w:p w:rsidR="007F575F" w:rsidRDefault="007F575F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7F575F" w:rsidRDefault="007F575F">
            <w:pPr>
              <w:pStyle w:val="TableParagraph"/>
              <w:spacing w:line="259" w:lineRule="exact"/>
              <w:ind w:left="4379" w:right="4372"/>
              <w:jc w:val="center"/>
              <w:rPr>
                <w:b/>
                <w:sz w:val="24"/>
              </w:rPr>
            </w:pPr>
          </w:p>
        </w:tc>
        <w:tc>
          <w:tcPr>
            <w:tcW w:w="1222" w:type="dxa"/>
            <w:tcBorders>
              <w:bottom w:val="nil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atLeast"/>
              <w:ind w:left="259" w:right="254" w:firstLine="4"/>
              <w:jc w:val="center"/>
              <w:rPr>
                <w:b/>
                <w:sz w:val="24"/>
              </w:rPr>
            </w:pPr>
          </w:p>
        </w:tc>
        <w:tc>
          <w:tcPr>
            <w:tcW w:w="242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atLeast"/>
              <w:ind w:left="259" w:right="25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F575F">
        <w:trPr>
          <w:trHeight w:val="602"/>
        </w:trPr>
        <w:tc>
          <w:tcPr>
            <w:tcW w:w="6840" w:type="dxa"/>
            <w:vMerge/>
          </w:tcPr>
          <w:p w:rsidR="007F575F" w:rsidRDefault="007F575F">
            <w:pPr>
              <w:pStyle w:val="TableParagraph"/>
              <w:spacing w:line="259" w:lineRule="exact"/>
              <w:ind w:left="4379" w:right="4372"/>
              <w:jc w:val="center"/>
              <w:rPr>
                <w:b/>
                <w:sz w:val="24"/>
              </w:rPr>
            </w:pPr>
          </w:p>
        </w:tc>
        <w:tc>
          <w:tcPr>
            <w:tcW w:w="1217" w:type="dxa"/>
            <w:tcBorders>
              <w:top w:val="nil"/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3" w:lineRule="exact"/>
              <w:ind w:left="87" w:right="8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</w:p>
          <w:p w:rsidR="007F575F" w:rsidRDefault="00087242">
            <w:pPr>
              <w:pStyle w:val="TableParagraph"/>
              <w:spacing w:line="270" w:lineRule="atLeast"/>
              <w:ind w:left="259" w:right="254" w:firstLine="4"/>
              <w:jc w:val="center"/>
              <w:rPr>
                <w:b/>
                <w:spacing w:val="1"/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atLeast"/>
              <w:ind w:right="254"/>
              <w:jc w:val="both"/>
              <w:rPr>
                <w:b/>
                <w:spacing w:val="1"/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План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atLeast"/>
              <w:ind w:left="259" w:right="254" w:firstLine="4"/>
              <w:jc w:val="center"/>
              <w:rPr>
                <w:b/>
                <w:spacing w:val="1"/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Факт</w:t>
            </w: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Пластичность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90" w:type="dxa"/>
            <w:tcBorders>
              <w:left w:val="single" w:sz="4" w:space="0" w:color="auto"/>
              <w:right w:val="nil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236" w:type="dxa"/>
            <w:tcBorders>
              <w:left w:val="nil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ind w:left="0" w:firstLineChars="50" w:firstLine="1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Игра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«Театр-экспромт»: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упражнения.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упражнения.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упражнения.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</w:rPr>
              <w:tab/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партнёра.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z w:val="24"/>
              </w:rPr>
              <w:tab/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z w:val="24"/>
              </w:rPr>
              <w:tab/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z w:val="24"/>
              </w:rPr>
              <w:tab/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28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8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z w:val="24"/>
              </w:rPr>
              <w:tab/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z w:val="24"/>
              </w:rPr>
              <w:tab/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8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z w:val="24"/>
              </w:rPr>
              <w:tab/>
              <w:t>Актёр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28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8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z w:val="24"/>
              </w:rPr>
              <w:tab/>
              <w:t>Гримёр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осветителя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8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z w:val="24"/>
              </w:rPr>
              <w:tab/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z w:val="24"/>
              </w:rPr>
              <w:tab/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рифмами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z w:val="24"/>
              </w:rPr>
              <w:tab/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общения.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z w:val="24"/>
              </w:rPr>
              <w:tab/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z w:val="24"/>
              </w:rPr>
              <w:tab/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z w:val="24"/>
              </w:rPr>
              <w:tab/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37.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38.</w:t>
            </w:r>
            <w:r>
              <w:rPr>
                <w:sz w:val="24"/>
              </w:rPr>
              <w:tab/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мезансцена</w:t>
            </w:r>
            <w:proofErr w:type="spellEnd"/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6840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39.</w:t>
            </w:r>
            <w:r>
              <w:rPr>
                <w:sz w:val="24"/>
              </w:rPr>
              <w:tab/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мезансцена</w:t>
            </w:r>
            <w:proofErr w:type="spellEnd"/>
          </w:p>
        </w:tc>
        <w:tc>
          <w:tcPr>
            <w:tcW w:w="1231" w:type="dxa"/>
            <w:gridSpan w:val="2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</w:tbl>
    <w:p w:rsidR="007F575F" w:rsidRDefault="007F575F">
      <w:pPr>
        <w:spacing w:line="268" w:lineRule="exact"/>
        <w:rPr>
          <w:sz w:val="24"/>
        </w:rPr>
        <w:sectPr w:rsidR="007F575F">
          <w:pgSz w:w="11910" w:h="16840"/>
          <w:pgMar w:top="1040" w:right="180" w:bottom="280" w:left="160" w:header="720" w:footer="720" w:gutter="0"/>
          <w:cols w:space="720"/>
        </w:sectPr>
      </w:pPr>
    </w:p>
    <w:tbl>
      <w:tblPr>
        <w:tblW w:w="10487" w:type="dxa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1"/>
        <w:gridCol w:w="920"/>
        <w:gridCol w:w="1182"/>
        <w:gridCol w:w="1314"/>
      </w:tblGrid>
      <w:tr w:rsidR="007F575F">
        <w:trPr>
          <w:trHeight w:val="316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lastRenderedPageBreak/>
              <w:t>40.</w:t>
            </w:r>
            <w:r>
              <w:rPr>
                <w:sz w:val="24"/>
              </w:rPr>
              <w:tab/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5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5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41.</w:t>
            </w:r>
            <w:r>
              <w:rPr>
                <w:sz w:val="24"/>
              </w:rPr>
              <w:tab/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"Теремок"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3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27" w:line="269" w:lineRule="exact"/>
              <w:rPr>
                <w:sz w:val="24"/>
              </w:rPr>
            </w:pPr>
            <w:r>
              <w:rPr>
                <w:sz w:val="24"/>
              </w:rPr>
              <w:t>42.</w:t>
            </w:r>
            <w:r>
              <w:rPr>
                <w:sz w:val="24"/>
              </w:rPr>
              <w:tab/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теремка.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43.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сказкой-пьесой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44.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сказкой-пьесой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45.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сказкой-пьесой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46.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сказкой-пьесой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47.</w:t>
            </w:r>
            <w:r>
              <w:rPr>
                <w:sz w:val="24"/>
              </w:rPr>
              <w:tab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сказкой-пьесой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5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5" w:lineRule="exact"/>
              <w:rPr>
                <w:sz w:val="24"/>
              </w:rPr>
            </w:pPr>
          </w:p>
        </w:tc>
      </w:tr>
      <w:tr w:rsidR="007F575F">
        <w:trPr>
          <w:trHeight w:val="314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24" w:line="269" w:lineRule="exact"/>
              <w:rPr>
                <w:sz w:val="24"/>
              </w:rPr>
            </w:pPr>
            <w:r>
              <w:rPr>
                <w:sz w:val="24"/>
              </w:rPr>
              <w:t>48.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ГПД.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27" w:line="269" w:lineRule="exact"/>
              <w:rPr>
                <w:sz w:val="24"/>
              </w:rPr>
            </w:pPr>
            <w:r>
              <w:rPr>
                <w:sz w:val="24"/>
              </w:rPr>
              <w:t>49.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ГПД.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28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50.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1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51.</w:t>
            </w:r>
            <w:r>
              <w:rPr>
                <w:sz w:val="24"/>
              </w:rPr>
              <w:tab/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52.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28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53.</w:t>
            </w:r>
            <w:r>
              <w:rPr>
                <w:sz w:val="24"/>
              </w:rPr>
              <w:tab/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актеров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54.</w:t>
            </w:r>
            <w:r>
              <w:rPr>
                <w:sz w:val="24"/>
              </w:rPr>
              <w:tab/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варианты.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55.</w:t>
            </w:r>
            <w:r>
              <w:rPr>
                <w:sz w:val="24"/>
              </w:rPr>
              <w:tab/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28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56.</w:t>
            </w:r>
            <w:r>
              <w:rPr>
                <w:sz w:val="24"/>
              </w:rPr>
              <w:tab/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спектаклю.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57.</w:t>
            </w:r>
            <w:r>
              <w:rPr>
                <w:sz w:val="24"/>
              </w:rPr>
              <w:tab/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58.</w:t>
            </w:r>
            <w:r>
              <w:rPr>
                <w:sz w:val="24"/>
              </w:rPr>
              <w:tab/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28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59.</w:t>
            </w:r>
            <w:r>
              <w:rPr>
                <w:sz w:val="24"/>
              </w:rPr>
              <w:tab/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60.</w:t>
            </w:r>
            <w:r>
              <w:rPr>
                <w:sz w:val="24"/>
              </w:rPr>
              <w:tab/>
              <w:t>Цирк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1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61.</w:t>
            </w:r>
            <w:r>
              <w:rPr>
                <w:sz w:val="24"/>
              </w:rPr>
              <w:tab/>
              <w:t>Зритель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3" w:lineRule="exact"/>
              <w:rPr>
                <w:sz w:val="24"/>
              </w:rPr>
            </w:pPr>
          </w:p>
        </w:tc>
      </w:tr>
      <w:tr w:rsidR="007F575F">
        <w:trPr>
          <w:trHeight w:val="328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62.</w:t>
            </w:r>
            <w:r>
              <w:rPr>
                <w:sz w:val="24"/>
              </w:rPr>
              <w:tab/>
              <w:t>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"Колобок"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63.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30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64.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3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65.</w:t>
            </w:r>
            <w:r>
              <w:rPr>
                <w:sz w:val="24"/>
              </w:rPr>
              <w:tab/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  <w:tr w:rsidR="007F575F">
        <w:trPr>
          <w:trHeight w:val="316"/>
        </w:trPr>
        <w:tc>
          <w:tcPr>
            <w:tcW w:w="7071" w:type="dxa"/>
          </w:tcPr>
          <w:p w:rsidR="007F575F" w:rsidRDefault="00087242">
            <w:pPr>
              <w:pStyle w:val="TableParagraph"/>
              <w:tabs>
                <w:tab w:val="left" w:pos="679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66.</w:t>
            </w:r>
            <w:r>
              <w:rPr>
                <w:sz w:val="24"/>
              </w:rPr>
              <w:tab/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7F575F" w:rsidRDefault="00087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  <w:tcBorders>
              <w:left w:val="single" w:sz="4" w:space="0" w:color="auto"/>
              <w:righ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7F575F" w:rsidRDefault="007F575F">
            <w:pPr>
              <w:pStyle w:val="TableParagraph"/>
              <w:spacing w:line="262" w:lineRule="exact"/>
              <w:rPr>
                <w:sz w:val="24"/>
              </w:rPr>
            </w:pPr>
          </w:p>
        </w:tc>
      </w:tr>
    </w:tbl>
    <w:tbl>
      <w:tblPr>
        <w:tblStyle w:val="a5"/>
        <w:tblpPr w:leftFromText="180" w:rightFromText="180" w:vertAnchor="text" w:tblpX="6679" w:tblpY="-9016"/>
        <w:tblOverlap w:val="never"/>
        <w:tblW w:w="832" w:type="dxa"/>
        <w:tblLayout w:type="fixed"/>
        <w:tblLook w:val="04A0" w:firstRow="1" w:lastRow="0" w:firstColumn="1" w:lastColumn="0" w:noHBand="0" w:noVBand="1"/>
      </w:tblPr>
      <w:tblGrid>
        <w:gridCol w:w="832"/>
      </w:tblGrid>
      <w:tr w:rsidR="007F575F">
        <w:trPr>
          <w:trHeight w:val="15250"/>
        </w:trPr>
        <w:tc>
          <w:tcPr>
            <w:tcW w:w="832" w:type="dxa"/>
            <w:tcBorders>
              <w:left w:val="nil"/>
              <w:bottom w:val="nil"/>
              <w:right w:val="nil"/>
            </w:tcBorders>
          </w:tcPr>
          <w:p w:rsidR="007F575F" w:rsidRDefault="007F575F">
            <w:pPr>
              <w:spacing w:line="262" w:lineRule="exact"/>
              <w:rPr>
                <w:sz w:val="24"/>
              </w:rPr>
            </w:pPr>
          </w:p>
        </w:tc>
      </w:tr>
    </w:tbl>
    <w:tbl>
      <w:tblPr>
        <w:tblStyle w:val="a5"/>
        <w:tblpPr w:leftFromText="180" w:rightFromText="180" w:vertAnchor="text" w:tblpX="7423" w:tblpY="-17219"/>
        <w:tblOverlap w:val="never"/>
        <w:tblW w:w="0" w:type="auto"/>
        <w:tblLook w:val="04A0" w:firstRow="1" w:lastRow="0" w:firstColumn="1" w:lastColumn="0" w:noHBand="0" w:noVBand="1"/>
      </w:tblPr>
      <w:tblGrid>
        <w:gridCol w:w="324"/>
      </w:tblGrid>
      <w:tr w:rsidR="007F575F">
        <w:trPr>
          <w:trHeight w:val="157"/>
        </w:trPr>
        <w:tc>
          <w:tcPr>
            <w:tcW w:w="324" w:type="dxa"/>
            <w:tcBorders>
              <w:bottom w:val="nil"/>
              <w:right w:val="nil"/>
            </w:tcBorders>
          </w:tcPr>
          <w:p w:rsidR="007F575F" w:rsidRDefault="007F575F">
            <w:pPr>
              <w:spacing w:line="262" w:lineRule="exact"/>
              <w:rPr>
                <w:sz w:val="24"/>
              </w:rPr>
            </w:pPr>
          </w:p>
        </w:tc>
      </w:tr>
    </w:tbl>
    <w:p w:rsidR="007F575F" w:rsidRDefault="007F575F">
      <w:pPr>
        <w:spacing w:line="262" w:lineRule="exact"/>
        <w:rPr>
          <w:sz w:val="24"/>
        </w:rPr>
        <w:sectPr w:rsidR="007F575F">
          <w:pgSz w:w="11910" w:h="16840"/>
          <w:pgMar w:top="1120" w:right="180" w:bottom="280" w:left="160" w:header="720" w:footer="720" w:gutter="0"/>
          <w:cols w:space="720"/>
        </w:sectPr>
      </w:pPr>
    </w:p>
    <w:p w:rsidR="007F575F" w:rsidRDefault="00087242">
      <w:pPr>
        <w:pStyle w:val="2"/>
        <w:spacing w:before="73"/>
        <w:ind w:left="1697" w:right="2647"/>
        <w:jc w:val="center"/>
      </w:pPr>
      <w:r>
        <w:lastRenderedPageBreak/>
        <w:t>СПИСОК</w:t>
      </w:r>
      <w:r>
        <w:rPr>
          <w:spacing w:val="-5"/>
        </w:rPr>
        <w:t xml:space="preserve"> </w:t>
      </w:r>
      <w:r>
        <w:t>ЛИТЕРАТУРЫ</w:t>
      </w:r>
    </w:p>
    <w:p w:rsidR="007F575F" w:rsidRDefault="007F575F">
      <w:pPr>
        <w:pStyle w:val="a3"/>
        <w:spacing w:before="11"/>
        <w:ind w:left="0"/>
        <w:rPr>
          <w:b/>
          <w:sz w:val="30"/>
        </w:rPr>
      </w:pPr>
    </w:p>
    <w:p w:rsidR="007F575F" w:rsidRDefault="00087242">
      <w:pPr>
        <w:pStyle w:val="a6"/>
        <w:numPr>
          <w:ilvl w:val="0"/>
          <w:numId w:val="9"/>
        </w:numPr>
        <w:tabs>
          <w:tab w:val="left" w:pos="975"/>
        </w:tabs>
        <w:spacing w:line="276" w:lineRule="auto"/>
        <w:ind w:right="1517" w:firstLine="0"/>
        <w:rPr>
          <w:sz w:val="24"/>
        </w:rPr>
      </w:pPr>
      <w:r>
        <w:rPr>
          <w:sz w:val="24"/>
        </w:rPr>
        <w:t>Актерский</w:t>
      </w:r>
      <w:r>
        <w:rPr>
          <w:spacing w:val="42"/>
          <w:sz w:val="24"/>
        </w:rPr>
        <w:t xml:space="preserve"> </w:t>
      </w:r>
      <w:r>
        <w:rPr>
          <w:sz w:val="24"/>
        </w:rPr>
        <w:t>тренинг: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42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44"/>
          <w:sz w:val="24"/>
        </w:rPr>
        <w:t xml:space="preserve"> </w:t>
      </w:r>
      <w:r>
        <w:rPr>
          <w:sz w:val="24"/>
        </w:rPr>
        <w:t>Станиславского.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40"/>
          <w:sz w:val="24"/>
        </w:rPr>
        <w:t xml:space="preserve"> </w:t>
      </w:r>
      <w:r>
        <w:rPr>
          <w:sz w:val="24"/>
        </w:rPr>
        <w:t>АС</w:t>
      </w:r>
      <w:proofErr w:type="gramStart"/>
      <w:r>
        <w:rPr>
          <w:sz w:val="24"/>
        </w:rPr>
        <w:t>Т–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(Золотой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актерского мастерства)</w:t>
      </w:r>
    </w:p>
    <w:p w:rsidR="007F575F" w:rsidRDefault="00087242">
      <w:pPr>
        <w:pStyle w:val="a6"/>
        <w:numPr>
          <w:ilvl w:val="0"/>
          <w:numId w:val="9"/>
        </w:numPr>
        <w:tabs>
          <w:tab w:val="left" w:pos="930"/>
        </w:tabs>
        <w:spacing w:line="275" w:lineRule="exact"/>
        <w:ind w:left="929" w:hanging="241"/>
        <w:rPr>
          <w:sz w:val="24"/>
        </w:rPr>
      </w:pPr>
      <w:proofErr w:type="spellStart"/>
      <w:r>
        <w:rPr>
          <w:sz w:val="24"/>
        </w:rPr>
        <w:t>Альшиц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Ю.Л.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forever</w:t>
      </w:r>
      <w:proofErr w:type="spellEnd"/>
      <w:r>
        <w:rPr>
          <w:sz w:val="24"/>
        </w:rPr>
        <w:t>!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Альшиц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2"/>
          <w:sz w:val="24"/>
        </w:rPr>
        <w:t xml:space="preserve"> </w:t>
      </w:r>
      <w:r>
        <w:rPr>
          <w:sz w:val="24"/>
        </w:rPr>
        <w:t>РАТИ–ГИТИС</w:t>
      </w:r>
    </w:p>
    <w:p w:rsidR="007F575F" w:rsidRDefault="00087242">
      <w:pPr>
        <w:pStyle w:val="a6"/>
        <w:numPr>
          <w:ilvl w:val="0"/>
          <w:numId w:val="9"/>
        </w:numPr>
        <w:tabs>
          <w:tab w:val="left" w:pos="935"/>
        </w:tabs>
        <w:spacing w:before="43" w:line="276" w:lineRule="auto"/>
        <w:ind w:right="1528" w:firstLine="0"/>
        <w:rPr>
          <w:sz w:val="24"/>
        </w:rPr>
      </w:pPr>
      <w:r>
        <w:rPr>
          <w:sz w:val="24"/>
        </w:rPr>
        <w:t>Бажанова</w:t>
      </w:r>
      <w:r>
        <w:rPr>
          <w:spacing w:val="3"/>
          <w:sz w:val="24"/>
        </w:rPr>
        <w:t xml:space="preserve"> </w:t>
      </w:r>
      <w:r>
        <w:rPr>
          <w:sz w:val="24"/>
        </w:rPr>
        <w:t>Р.К.</w:t>
      </w:r>
      <w:r>
        <w:rPr>
          <w:spacing w:val="2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3"/>
          <w:sz w:val="24"/>
        </w:rPr>
        <w:t xml:space="preserve"> </w:t>
      </w:r>
      <w:r>
        <w:rPr>
          <w:sz w:val="24"/>
        </w:rPr>
        <w:t>артистизма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r>
        <w:rPr>
          <w:sz w:val="24"/>
        </w:rPr>
        <w:t>К.</w:t>
      </w:r>
      <w:r>
        <w:rPr>
          <w:spacing w:val="2"/>
          <w:sz w:val="24"/>
        </w:rPr>
        <w:t xml:space="preserve"> </w:t>
      </w:r>
      <w:r>
        <w:rPr>
          <w:sz w:val="24"/>
        </w:rPr>
        <w:t>Бажанова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Обсерватория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7F575F" w:rsidRDefault="00087242">
      <w:pPr>
        <w:pStyle w:val="a6"/>
        <w:numPr>
          <w:ilvl w:val="0"/>
          <w:numId w:val="9"/>
        </w:numPr>
        <w:tabs>
          <w:tab w:val="left" w:pos="995"/>
        </w:tabs>
        <w:spacing w:line="276" w:lineRule="auto"/>
        <w:ind w:right="1521" w:firstLine="60"/>
        <w:rPr>
          <w:sz w:val="24"/>
        </w:rPr>
      </w:pPr>
      <w:r>
        <w:rPr>
          <w:sz w:val="24"/>
        </w:rPr>
        <w:t>Венецианова М.А.</w:t>
      </w:r>
      <w:r>
        <w:rPr>
          <w:spacing w:val="2"/>
          <w:sz w:val="24"/>
        </w:rPr>
        <w:t xml:space="preserve"> </w:t>
      </w:r>
      <w:r>
        <w:rPr>
          <w:sz w:val="24"/>
        </w:rPr>
        <w:t>Актерский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2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4"/>
          <w:sz w:val="24"/>
        </w:rPr>
        <w:t xml:space="preserve"> </w:t>
      </w:r>
      <w:r>
        <w:rPr>
          <w:sz w:val="24"/>
        </w:rPr>
        <w:t>Станиславского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М.А.</w:t>
      </w:r>
      <w:r>
        <w:rPr>
          <w:spacing w:val="-2"/>
          <w:sz w:val="24"/>
        </w:rPr>
        <w:t xml:space="preserve"> </w:t>
      </w:r>
      <w:r>
        <w:rPr>
          <w:sz w:val="24"/>
        </w:rPr>
        <w:t>Венецианова.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Москва:– (Золотой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актерского мастерства).</w:t>
      </w:r>
    </w:p>
    <w:p w:rsidR="007F575F" w:rsidRDefault="00087242">
      <w:pPr>
        <w:pStyle w:val="a6"/>
        <w:numPr>
          <w:ilvl w:val="0"/>
          <w:numId w:val="9"/>
        </w:numPr>
        <w:tabs>
          <w:tab w:val="left" w:pos="925"/>
        </w:tabs>
        <w:spacing w:line="276" w:lineRule="auto"/>
        <w:ind w:left="749" w:right="1520" w:hanging="60"/>
        <w:rPr>
          <w:sz w:val="24"/>
        </w:rPr>
      </w:pPr>
      <w:r>
        <w:rPr>
          <w:sz w:val="24"/>
        </w:rPr>
        <w:t>Владимиров</w:t>
      </w:r>
      <w:r>
        <w:rPr>
          <w:spacing w:val="-8"/>
          <w:sz w:val="24"/>
        </w:rPr>
        <w:t xml:space="preserve"> </w:t>
      </w:r>
      <w:r>
        <w:rPr>
          <w:sz w:val="24"/>
        </w:rPr>
        <w:t>С.В.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драме.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изд.,</w:t>
      </w:r>
      <w:r>
        <w:rPr>
          <w:spacing w:val="-8"/>
          <w:sz w:val="24"/>
        </w:rPr>
        <w:t xml:space="preserve"> </w:t>
      </w:r>
      <w:r>
        <w:rPr>
          <w:sz w:val="24"/>
        </w:rPr>
        <w:t>доп.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Санкт-Петербург:</w:t>
      </w:r>
      <w:r>
        <w:rPr>
          <w:spacing w:val="-6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7"/>
          <w:sz w:val="24"/>
        </w:rPr>
        <w:t xml:space="preserve"> </w:t>
      </w:r>
      <w:r>
        <w:rPr>
          <w:sz w:val="24"/>
        </w:rPr>
        <w:t>СПб</w:t>
      </w:r>
      <w:r>
        <w:rPr>
          <w:spacing w:val="-7"/>
          <w:sz w:val="24"/>
        </w:rPr>
        <w:t xml:space="preserve"> </w:t>
      </w:r>
      <w:r>
        <w:rPr>
          <w:sz w:val="24"/>
        </w:rPr>
        <w:t>ГАТИ,</w:t>
      </w:r>
      <w:r>
        <w:rPr>
          <w:spacing w:val="-57"/>
          <w:sz w:val="24"/>
        </w:rPr>
        <w:t xml:space="preserve"> </w:t>
      </w:r>
      <w:r>
        <w:rPr>
          <w:sz w:val="24"/>
        </w:rPr>
        <w:t>6.</w:t>
      </w:r>
      <w:r>
        <w:rPr>
          <w:color w:val="2D2A22"/>
          <w:spacing w:val="59"/>
          <w:sz w:val="24"/>
          <w:shd w:val="clear" w:color="auto" w:fill="FDFCFC"/>
        </w:rPr>
        <w:t xml:space="preserve"> </w:t>
      </w:r>
      <w:r>
        <w:rPr>
          <w:color w:val="2D2A22"/>
          <w:sz w:val="24"/>
          <w:shd w:val="clear" w:color="auto" w:fill="FDFCFC"/>
        </w:rPr>
        <w:t>Выготский</w:t>
      </w:r>
      <w:r>
        <w:rPr>
          <w:color w:val="2D2A22"/>
          <w:spacing w:val="-1"/>
          <w:sz w:val="24"/>
          <w:shd w:val="clear" w:color="auto" w:fill="FDFCFC"/>
        </w:rPr>
        <w:t xml:space="preserve"> </w:t>
      </w:r>
      <w:r>
        <w:rPr>
          <w:color w:val="2D2A22"/>
          <w:sz w:val="24"/>
          <w:shd w:val="clear" w:color="auto" w:fill="FDFCFC"/>
        </w:rPr>
        <w:t>Л.С. Воображение</w:t>
      </w:r>
      <w:r>
        <w:rPr>
          <w:color w:val="2D2A22"/>
          <w:spacing w:val="-2"/>
          <w:sz w:val="24"/>
          <w:shd w:val="clear" w:color="auto" w:fill="FDFCFC"/>
        </w:rPr>
        <w:t xml:space="preserve"> </w:t>
      </w:r>
      <w:r>
        <w:rPr>
          <w:color w:val="2D2A22"/>
          <w:sz w:val="24"/>
          <w:shd w:val="clear" w:color="auto" w:fill="FDFCFC"/>
        </w:rPr>
        <w:t>и творчество</w:t>
      </w:r>
      <w:r>
        <w:rPr>
          <w:color w:val="2D2A22"/>
          <w:spacing w:val="1"/>
          <w:sz w:val="24"/>
          <w:shd w:val="clear" w:color="auto" w:fill="FDFCFC"/>
        </w:rPr>
        <w:t xml:space="preserve"> </w:t>
      </w:r>
      <w:r>
        <w:rPr>
          <w:color w:val="2D2A22"/>
          <w:sz w:val="24"/>
          <w:shd w:val="clear" w:color="auto" w:fill="FDFCFC"/>
        </w:rPr>
        <w:t>в</w:t>
      </w:r>
      <w:r>
        <w:rPr>
          <w:color w:val="2D2A22"/>
          <w:spacing w:val="-1"/>
          <w:sz w:val="24"/>
          <w:shd w:val="clear" w:color="auto" w:fill="FDFCFC"/>
        </w:rPr>
        <w:t xml:space="preserve"> </w:t>
      </w:r>
      <w:r>
        <w:rPr>
          <w:color w:val="2D2A22"/>
          <w:sz w:val="24"/>
          <w:shd w:val="clear" w:color="auto" w:fill="FDFCFC"/>
        </w:rPr>
        <w:t>детском</w:t>
      </w:r>
      <w:r>
        <w:rPr>
          <w:color w:val="2D2A22"/>
          <w:spacing w:val="-1"/>
          <w:sz w:val="24"/>
          <w:shd w:val="clear" w:color="auto" w:fill="FDFCFC"/>
        </w:rPr>
        <w:t xml:space="preserve"> </w:t>
      </w:r>
      <w:r>
        <w:rPr>
          <w:color w:val="2D2A22"/>
          <w:sz w:val="24"/>
          <w:shd w:val="clear" w:color="auto" w:fill="FDFCFC"/>
        </w:rPr>
        <w:t>возрасте.</w:t>
      </w:r>
      <w:r>
        <w:rPr>
          <w:color w:val="2D2A22"/>
          <w:spacing w:val="3"/>
          <w:sz w:val="24"/>
          <w:shd w:val="clear" w:color="auto" w:fill="FDFCFC"/>
        </w:rPr>
        <w:t xml:space="preserve"> </w:t>
      </w:r>
      <w:r>
        <w:rPr>
          <w:color w:val="2D2A22"/>
          <w:sz w:val="24"/>
          <w:shd w:val="clear" w:color="auto" w:fill="FDFCFC"/>
        </w:rPr>
        <w:t>– М.</w:t>
      </w:r>
    </w:p>
    <w:p w:rsidR="007F575F" w:rsidRDefault="007F575F">
      <w:pPr>
        <w:pStyle w:val="a3"/>
        <w:spacing w:before="2"/>
        <w:ind w:left="0"/>
        <w:rPr>
          <w:sz w:val="28"/>
        </w:rPr>
      </w:pPr>
    </w:p>
    <w:p w:rsidR="007F575F" w:rsidRDefault="00087242">
      <w:pPr>
        <w:pStyle w:val="3"/>
        <w:spacing w:line="274" w:lineRule="exact"/>
      </w:pPr>
      <w:r>
        <w:t>Список</w:t>
      </w:r>
      <w:r>
        <w:rPr>
          <w:spacing w:val="-4"/>
        </w:rPr>
        <w:t xml:space="preserve"> </w:t>
      </w:r>
      <w:r>
        <w:t>рекомендуемых</w:t>
      </w:r>
      <w:r>
        <w:rPr>
          <w:spacing w:val="-3"/>
        </w:rPr>
        <w:t xml:space="preserve"> </w:t>
      </w:r>
      <w:r>
        <w:t>Интернет-ресурсов</w:t>
      </w:r>
    </w:p>
    <w:p w:rsidR="007F575F" w:rsidRDefault="00087242">
      <w:pPr>
        <w:pStyle w:val="a6"/>
        <w:numPr>
          <w:ilvl w:val="0"/>
          <w:numId w:val="10"/>
        </w:numPr>
        <w:tabs>
          <w:tab w:val="left" w:pos="930"/>
        </w:tabs>
        <w:spacing w:line="274" w:lineRule="exact"/>
        <w:ind w:hanging="241"/>
        <w:rPr>
          <w:sz w:val="24"/>
        </w:rPr>
      </w:pPr>
      <w:r>
        <w:rPr>
          <w:sz w:val="24"/>
        </w:rPr>
        <w:t>Актерское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мастерство.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2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http://acterprofi.ru</w:t>
        </w:r>
        <w:r>
          <w:rPr>
            <w:sz w:val="24"/>
          </w:rPr>
          <w:t>.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30"/>
        </w:tabs>
        <w:ind w:left="689" w:right="1730" w:firstLine="0"/>
        <w:rPr>
          <w:sz w:val="24"/>
        </w:rPr>
      </w:pPr>
      <w:r>
        <w:rPr>
          <w:sz w:val="24"/>
        </w:rPr>
        <w:t>Культура и Образование. Театр и кино // Онлайн Энциклопедия «</w:t>
      </w:r>
      <w:proofErr w:type="spellStart"/>
      <w:r>
        <w:rPr>
          <w:sz w:val="24"/>
        </w:rPr>
        <w:t>Кругосвет</w:t>
      </w:r>
      <w:proofErr w:type="spellEnd"/>
      <w:r>
        <w:rPr>
          <w:sz w:val="24"/>
        </w:rPr>
        <w:t>». –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http://www.krugosvet.ru/enc/kultura_i_obrazovanie/teatr_i_kino</w:t>
        </w:r>
        <w:r>
          <w:rPr>
            <w:sz w:val="24"/>
          </w:rPr>
          <w:t>.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90"/>
        </w:tabs>
        <w:ind w:left="989" w:hanging="241"/>
        <w:rPr>
          <w:sz w:val="24"/>
        </w:rPr>
      </w:pPr>
      <w:r>
        <w:rPr>
          <w:sz w:val="24"/>
        </w:rPr>
        <w:t>Античный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 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2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http://anti4teatr.ucoz.ru</w:t>
        </w:r>
        <w:r>
          <w:rPr>
            <w:sz w:val="24"/>
          </w:rPr>
          <w:t>.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30"/>
        </w:tabs>
        <w:ind w:hanging="241"/>
        <w:rPr>
          <w:sz w:val="24"/>
        </w:rPr>
      </w:pPr>
      <w:r>
        <w:rPr>
          <w:sz w:val="24"/>
        </w:rPr>
        <w:t>Каталог: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искусство. 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http://www.art-worldtheatre.ru</w:t>
        </w:r>
        <w:r>
          <w:rPr>
            <w:sz w:val="24"/>
          </w:rPr>
          <w:t>.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90"/>
        </w:tabs>
        <w:ind w:left="989" w:hanging="241"/>
        <w:rPr>
          <w:sz w:val="24"/>
        </w:rPr>
      </w:pPr>
      <w:r>
        <w:rPr>
          <w:sz w:val="24"/>
        </w:rPr>
        <w:t>Энциклопедия: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2"/>
          <w:sz w:val="24"/>
        </w:rPr>
        <w:t xml:space="preserve"> </w:t>
      </w:r>
      <w:r>
        <w:rPr>
          <w:sz w:val="24"/>
        </w:rPr>
        <w:t>Кино.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</w:p>
    <w:p w:rsidR="007F575F" w:rsidRDefault="00087242">
      <w:pPr>
        <w:pStyle w:val="a3"/>
      </w:pPr>
      <w:r>
        <w:t>доступа:</w:t>
      </w:r>
      <w:r>
        <w:rPr>
          <w:spacing w:val="-13"/>
        </w:rPr>
        <w:t xml:space="preserve"> </w:t>
      </w:r>
      <w:hyperlink r:id="rId13">
        <w:r>
          <w:rPr>
            <w:color w:val="0000FF"/>
            <w:u w:val="single" w:color="0000FF"/>
          </w:rPr>
          <w:t>http://scit.boom.ru/music/teatr/What_takoe_teatr.htm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90"/>
        </w:tabs>
        <w:ind w:left="989" w:hanging="241"/>
        <w:rPr>
          <w:sz w:val="24"/>
        </w:rPr>
      </w:pPr>
      <w:r>
        <w:rPr>
          <w:sz w:val="24"/>
        </w:rPr>
        <w:t>Театральная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Энциклопедия.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</w:p>
    <w:p w:rsidR="007F575F" w:rsidRDefault="00087242">
      <w:pPr>
        <w:pStyle w:val="a3"/>
      </w:pPr>
      <w:r>
        <w:t>доступа:</w:t>
      </w:r>
      <w:r>
        <w:rPr>
          <w:spacing w:val="-7"/>
        </w:rPr>
        <w:t xml:space="preserve"> </w:t>
      </w:r>
      <w:hyperlink r:id="rId14">
        <w:r>
          <w:rPr>
            <w:color w:val="0000FF"/>
            <w:u w:val="single" w:color="0000FF"/>
          </w:rPr>
          <w:t>http://www.gumer.info/bibliotek_Buks/Culture/Teatr/_Index.php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30"/>
        </w:tabs>
        <w:ind w:left="689" w:right="4177" w:firstLine="0"/>
        <w:rPr>
          <w:sz w:val="24"/>
        </w:rPr>
      </w:pPr>
      <w:r>
        <w:rPr>
          <w:sz w:val="24"/>
        </w:rPr>
        <w:t>Планета театра: [новости театральной жизни России]. –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http://www.theatreplanet.ru/articles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30"/>
        </w:tabs>
        <w:ind w:left="689" w:right="4764" w:firstLine="0"/>
        <w:rPr>
          <w:sz w:val="24"/>
        </w:rPr>
      </w:pPr>
      <w:r>
        <w:rPr>
          <w:sz w:val="24"/>
        </w:rPr>
        <w:t>Средневековый театр Западной Европы. –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1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http://scit.boom.ru/music/teatr/Zarybegnui_teatr3.htm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990"/>
        </w:tabs>
        <w:ind w:left="989" w:hanging="241"/>
        <w:rPr>
          <w:sz w:val="24"/>
        </w:rPr>
      </w:pPr>
      <w:r>
        <w:rPr>
          <w:sz w:val="24"/>
        </w:rPr>
        <w:t>Средневековый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 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</w:p>
    <w:p w:rsidR="007F575F" w:rsidRDefault="00087242">
      <w:pPr>
        <w:pStyle w:val="a3"/>
      </w:pPr>
      <w:r>
        <w:t>доступа:</w:t>
      </w:r>
      <w:r>
        <w:rPr>
          <w:spacing w:val="-4"/>
        </w:rPr>
        <w:t xml:space="preserve"> </w:t>
      </w:r>
      <w:hyperlink r:id="rId17">
        <w:r>
          <w:rPr>
            <w:color w:val="0000FF"/>
            <w:u w:val="single" w:color="0000FF"/>
          </w:rPr>
          <w:t>http://art.1september.ru/index.php?year=2008&amp;num=06</w:t>
        </w:r>
      </w:hyperlink>
    </w:p>
    <w:p w:rsidR="007F575F" w:rsidRDefault="00087242">
      <w:pPr>
        <w:pStyle w:val="a6"/>
        <w:numPr>
          <w:ilvl w:val="0"/>
          <w:numId w:val="10"/>
        </w:numPr>
        <w:tabs>
          <w:tab w:val="left" w:pos="1110"/>
        </w:tabs>
        <w:ind w:left="689" w:right="1968" w:firstLine="60"/>
        <w:rPr>
          <w:sz w:val="24"/>
        </w:rPr>
      </w:pPr>
      <w:r>
        <w:rPr>
          <w:sz w:val="24"/>
        </w:rPr>
        <w:t xml:space="preserve">Западноевропейский театр. – Режим доступа: </w:t>
      </w:r>
      <w:hyperlink r:id="rId18">
        <w:r>
          <w:rPr>
            <w:sz w:val="24"/>
          </w:rPr>
          <w:t xml:space="preserve">http://svr-lit.niv.ru </w:t>
        </w:r>
      </w:hyperlink>
      <w:r>
        <w:rPr>
          <w:sz w:val="24"/>
        </w:rPr>
        <w:t>11. 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библиотека: пьесы, книги, статьи, драматургия. – Режим доступа:</w:t>
      </w:r>
      <w:r>
        <w:rPr>
          <w:color w:val="0000FF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http://biblioteka.teatr-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obraz.ru</w:t>
      </w:r>
    </w:p>
    <w:p w:rsidR="007F575F" w:rsidRDefault="00087242">
      <w:pPr>
        <w:pStyle w:val="a6"/>
        <w:numPr>
          <w:ilvl w:val="0"/>
          <w:numId w:val="11"/>
        </w:numPr>
        <w:tabs>
          <w:tab w:val="left" w:pos="1050"/>
        </w:tabs>
        <w:spacing w:before="1"/>
        <w:ind w:hanging="361"/>
        <w:rPr>
          <w:sz w:val="24"/>
        </w:rPr>
      </w:pPr>
      <w:r>
        <w:rPr>
          <w:sz w:val="24"/>
        </w:rPr>
        <w:t>Театральная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2"/>
          <w:sz w:val="24"/>
        </w:rPr>
        <w:t xml:space="preserve"> </w:t>
      </w:r>
      <w:hyperlink r:id="rId20">
        <w:r>
          <w:rPr>
            <w:color w:val="0000FF"/>
            <w:sz w:val="24"/>
            <w:u w:val="single" w:color="0000FF"/>
          </w:rPr>
          <w:t>http://www.theatre-enc.ru</w:t>
        </w:r>
        <w:r>
          <w:rPr>
            <w:sz w:val="24"/>
          </w:rPr>
          <w:t>.</w:t>
        </w:r>
      </w:hyperlink>
    </w:p>
    <w:p w:rsidR="007F575F" w:rsidRDefault="00087242">
      <w:pPr>
        <w:pStyle w:val="a6"/>
        <w:numPr>
          <w:ilvl w:val="0"/>
          <w:numId w:val="11"/>
        </w:numPr>
        <w:tabs>
          <w:tab w:val="left" w:pos="1050"/>
        </w:tabs>
        <w:ind w:hanging="361"/>
        <w:rPr>
          <w:sz w:val="24"/>
        </w:rPr>
      </w:pPr>
      <w:r>
        <w:rPr>
          <w:sz w:val="24"/>
        </w:rPr>
        <w:t>История:</w:t>
      </w:r>
      <w:r>
        <w:rPr>
          <w:spacing w:val="-3"/>
          <w:sz w:val="24"/>
        </w:rPr>
        <w:t xml:space="preserve"> </w:t>
      </w:r>
      <w:r>
        <w:rPr>
          <w:sz w:val="24"/>
        </w:rPr>
        <w:t>Кино.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http://kinohistory.com/index.php</w:t>
        </w:r>
      </w:hyperlink>
    </w:p>
    <w:p w:rsidR="007F575F" w:rsidRDefault="00087242">
      <w:pPr>
        <w:pStyle w:val="a6"/>
        <w:numPr>
          <w:ilvl w:val="0"/>
          <w:numId w:val="11"/>
        </w:numPr>
        <w:tabs>
          <w:tab w:val="left" w:pos="1110"/>
        </w:tabs>
        <w:ind w:left="1109" w:hanging="361"/>
        <w:rPr>
          <w:sz w:val="24"/>
        </w:rPr>
      </w:pPr>
      <w:r>
        <w:rPr>
          <w:sz w:val="24"/>
        </w:rPr>
        <w:t>Театры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2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http://jonder.ru/hrestomat</w:t>
        </w:r>
      </w:hyperlink>
    </w:p>
    <w:p w:rsidR="007F575F" w:rsidRDefault="00087242">
      <w:pPr>
        <w:pStyle w:val="a6"/>
        <w:numPr>
          <w:ilvl w:val="0"/>
          <w:numId w:val="11"/>
        </w:numPr>
        <w:tabs>
          <w:tab w:val="left" w:pos="1050"/>
        </w:tabs>
        <w:ind w:hanging="361"/>
        <w:rPr>
          <w:sz w:val="24"/>
        </w:rPr>
      </w:pPr>
      <w:r>
        <w:rPr>
          <w:sz w:val="24"/>
        </w:rPr>
        <w:t>Театры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http://teatry-narodov-mira.ru/</w:t>
        </w:r>
      </w:hyperlink>
    </w:p>
    <w:p w:rsidR="007F575F" w:rsidRDefault="00087242">
      <w:pPr>
        <w:pStyle w:val="a6"/>
        <w:numPr>
          <w:ilvl w:val="0"/>
          <w:numId w:val="11"/>
        </w:numPr>
        <w:tabs>
          <w:tab w:val="left" w:pos="1050"/>
        </w:tabs>
        <w:ind w:left="689" w:right="3377" w:firstLine="0"/>
        <w:rPr>
          <w:sz w:val="24"/>
        </w:rPr>
      </w:pPr>
      <w:r>
        <w:rPr>
          <w:sz w:val="24"/>
        </w:rPr>
        <w:t>Театральная библиотека: пьесы, книги, статьи, драматургия. –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color w:val="0000FF"/>
          <w:spacing w:val="-2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http://biblioteka.teatr-obraz.ru</w:t>
        </w:r>
      </w:hyperlink>
    </w:p>
    <w:p w:rsidR="007F575F" w:rsidRDefault="00087242">
      <w:pPr>
        <w:pStyle w:val="a6"/>
        <w:numPr>
          <w:ilvl w:val="0"/>
          <w:numId w:val="11"/>
        </w:numPr>
        <w:tabs>
          <w:tab w:val="left" w:pos="1050"/>
        </w:tabs>
        <w:ind w:hanging="361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актѐра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3"/>
          <w:sz w:val="24"/>
        </w:rPr>
        <w:t xml:space="preserve"> </w:t>
      </w:r>
      <w:hyperlink r:id="rId25">
        <w:r>
          <w:rPr>
            <w:sz w:val="24"/>
          </w:rPr>
          <w:t>http://jonder.ru/hrestomat</w:t>
        </w:r>
      </w:hyperlink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Default="00E96380" w:rsidP="00E96380">
      <w:pPr>
        <w:tabs>
          <w:tab w:val="left" w:pos="1050"/>
        </w:tabs>
        <w:rPr>
          <w:sz w:val="24"/>
        </w:rPr>
      </w:pPr>
    </w:p>
    <w:p w:rsidR="00E96380" w:rsidRPr="00E96380" w:rsidRDefault="00E96380" w:rsidP="00E96380">
      <w:pPr>
        <w:tabs>
          <w:tab w:val="left" w:pos="1050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7346950" cy="10087650"/>
            <wp:effectExtent l="0" t="0" r="6350" b="8890"/>
            <wp:docPr id="3" name="Рисунок 3" descr="G:\скан\Лукоморь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\Лукоморье 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0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380" w:rsidRPr="00E96380">
      <w:pgSz w:w="11910" w:h="16840"/>
      <w:pgMar w:top="1040" w:right="18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242" w:rsidRDefault="00087242">
      <w:r>
        <w:separator/>
      </w:r>
    </w:p>
  </w:endnote>
  <w:endnote w:type="continuationSeparator" w:id="0">
    <w:p w:rsidR="00087242" w:rsidRDefault="00087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242" w:rsidRDefault="00087242">
      <w:r>
        <w:separator/>
      </w:r>
    </w:p>
  </w:footnote>
  <w:footnote w:type="continuationSeparator" w:id="0">
    <w:p w:rsidR="00087242" w:rsidRDefault="00087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92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84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240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>
      <w:start w:val="2"/>
      <w:numFmt w:val="decimal"/>
      <w:lvlText w:val="%1"/>
      <w:lvlJc w:val="left"/>
      <w:pPr>
        <w:ind w:left="147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0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9" w:hanging="420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>
      <w:numFmt w:val="bullet"/>
      <w:lvlText w:val="-"/>
      <w:lvlJc w:val="left"/>
      <w:pPr>
        <w:ind w:left="689" w:hanging="202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1768" w:hanging="20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7" w:hanging="2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5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202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>
      <w:numFmt w:val="bullet"/>
      <w:lvlText w:val="-"/>
      <w:lvlJc w:val="left"/>
      <w:pPr>
        <w:ind w:left="689" w:hanging="36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68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361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>
      <w:numFmt w:val="bullet"/>
      <w:lvlText w:val="•"/>
      <w:lvlJc w:val="left"/>
      <w:pPr>
        <w:ind w:left="689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830" w:hanging="4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9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420"/>
      </w:pPr>
      <w:rPr>
        <w:rFonts w:hint="default"/>
        <w:lang w:val="ru-RU" w:eastAsia="en-US" w:bidi="ar-SA"/>
      </w:rPr>
    </w:lvl>
  </w:abstractNum>
  <w:abstractNum w:abstractNumId="5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68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68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5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286"/>
      </w:pPr>
      <w:rPr>
        <w:rFonts w:hint="default"/>
        <w:lang w:val="ru-RU" w:eastAsia="en-US" w:bidi="ar-SA"/>
      </w:rPr>
    </w:lvl>
  </w:abstractNum>
  <w:abstractNum w:abstractNumId="6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689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68" w:hanging="2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7" w:hanging="2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5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274"/>
      </w:pPr>
      <w:rPr>
        <w:rFonts w:hint="default"/>
        <w:lang w:val="ru-RU" w:eastAsia="en-US" w:bidi="ar-SA"/>
      </w:rPr>
    </w:lvl>
  </w:abstractNum>
  <w:abstractNum w:abstractNumId="7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689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68" w:hanging="39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7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5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394"/>
      </w:pPr>
      <w:rPr>
        <w:rFonts w:hint="default"/>
        <w:lang w:val="ru-RU" w:eastAsia="en-US" w:bidi="ar-SA"/>
      </w:rPr>
    </w:lvl>
  </w:abstractNum>
  <w:abstractNum w:abstractNumId="8">
    <w:nsid w:val="2A8F537B"/>
    <w:multiLevelType w:val="multilevel"/>
    <w:tmpl w:val="2A8F537B"/>
    <w:lvl w:ilvl="0">
      <w:start w:val="12"/>
      <w:numFmt w:val="decimal"/>
      <w:lvlText w:val="%1."/>
      <w:lvlJc w:val="left"/>
      <w:pPr>
        <w:ind w:left="10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92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1" w:hanging="360"/>
      </w:pPr>
      <w:rPr>
        <w:rFonts w:hint="default"/>
        <w:lang w:val="ru-RU" w:eastAsia="en-US" w:bidi="ar-SA"/>
      </w:rPr>
    </w:lvl>
  </w:abstractNum>
  <w:abstractNum w:abstractNumId="9">
    <w:nsid w:val="59ADCABA"/>
    <w:multiLevelType w:val="multilevel"/>
    <w:tmpl w:val="59ADCABA"/>
    <w:lvl w:ilvl="0">
      <w:numFmt w:val="bullet"/>
      <w:lvlText w:val="–"/>
      <w:lvlJc w:val="left"/>
      <w:pPr>
        <w:ind w:left="92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84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3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8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80"/>
      </w:pPr>
      <w:rPr>
        <w:rFonts w:hint="default"/>
        <w:lang w:val="ru-RU" w:eastAsia="en-US" w:bidi="ar-SA"/>
      </w:rPr>
    </w:lvl>
  </w:abstractNum>
  <w:abstractNum w:abstractNumId="10">
    <w:nsid w:val="72183CF9"/>
    <w:multiLevelType w:val="multilevel"/>
    <w:tmpl w:val="72183CF9"/>
    <w:lvl w:ilvl="0">
      <w:start w:val="1"/>
      <w:numFmt w:val="decimal"/>
      <w:lvlText w:val="%1."/>
      <w:lvlJc w:val="left"/>
      <w:pPr>
        <w:ind w:left="689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40" w:hanging="26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87" w:hanging="2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4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9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6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26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575F"/>
    <w:rsid w:val="00087242"/>
    <w:rsid w:val="007F575F"/>
    <w:rsid w:val="00884278"/>
    <w:rsid w:val="00E96380"/>
    <w:rsid w:val="19EE2940"/>
    <w:rsid w:val="61AC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72"/>
      <w:ind w:left="83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8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68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689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37"/>
      <w:ind w:left="1933" w:right="2626"/>
      <w:jc w:val="center"/>
    </w:pPr>
    <w:rPr>
      <w:b/>
      <w:bCs/>
      <w:sz w:val="32"/>
      <w:szCs w:val="32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689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7">
    <w:name w:val="Balloon Text"/>
    <w:basedOn w:val="a"/>
    <w:link w:val="a8"/>
    <w:rsid w:val="000872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87242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72"/>
      <w:ind w:left="83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8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68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689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37"/>
      <w:ind w:left="1933" w:right="2626"/>
      <w:jc w:val="center"/>
    </w:pPr>
    <w:rPr>
      <w:b/>
      <w:bCs/>
      <w:sz w:val="32"/>
      <w:szCs w:val="32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689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7">
    <w:name w:val="Balloon Text"/>
    <w:basedOn w:val="a"/>
    <w:link w:val="a8"/>
    <w:rsid w:val="000872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87242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cit.boom.ru/music/teatr/What_takoe_teatr.htm" TargetMode="External"/><Relationship Id="rId18" Type="http://schemas.openxmlformats.org/officeDocument/2006/relationships/hyperlink" Target="http://svr-lit.niv.ru/" TargetMode="External"/><Relationship Id="rId26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hyperlink" Target="http://kinohistory.com/index.ph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rt-worldtheatre.ru/" TargetMode="External"/><Relationship Id="rId17" Type="http://schemas.openxmlformats.org/officeDocument/2006/relationships/hyperlink" Target="http://art.1september.ru/index.php?year=2008&amp;num=06" TargetMode="External"/><Relationship Id="rId25" Type="http://schemas.openxmlformats.org/officeDocument/2006/relationships/hyperlink" Target="http://jonder.ru/hrestomat" TargetMode="External"/><Relationship Id="rId2" Type="http://schemas.openxmlformats.org/officeDocument/2006/relationships/styles" Target="styles.xml"/><Relationship Id="rId16" Type="http://schemas.openxmlformats.org/officeDocument/2006/relationships/hyperlink" Target="http://scit.boom.ru/music/teatr/Zarybegnui_teatr3.htm" TargetMode="External"/><Relationship Id="rId20" Type="http://schemas.openxmlformats.org/officeDocument/2006/relationships/hyperlink" Target="http://www.theatre-enc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nti4teatr.ucoz.ru/" TargetMode="External"/><Relationship Id="rId24" Type="http://schemas.openxmlformats.org/officeDocument/2006/relationships/hyperlink" Target="http://biblioteka.teatr-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heatreplanet.ru/articles" TargetMode="External"/><Relationship Id="rId23" Type="http://schemas.openxmlformats.org/officeDocument/2006/relationships/hyperlink" Target="http://teatry-narodov-mira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krugosvet.ru/enc/kultura_i_obrazovanie/teatr_i_kino" TargetMode="External"/><Relationship Id="rId19" Type="http://schemas.openxmlformats.org/officeDocument/2006/relationships/hyperlink" Target="http://biblioteka.teatr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cterprofi.ru/" TargetMode="External"/><Relationship Id="rId14" Type="http://schemas.openxmlformats.org/officeDocument/2006/relationships/hyperlink" Target="http://www.gumer.info/bibliotek_Buks/Culture/Teatr/_Index.php" TargetMode="External"/><Relationship Id="rId22" Type="http://schemas.openxmlformats.org/officeDocument/2006/relationships/hyperlink" Target="http://jonder.ru/hrestoma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31</Pages>
  <Words>9324</Words>
  <Characters>53150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№4 А класс</dc:creator>
  <cp:lastModifiedBy>DIREKTOR</cp:lastModifiedBy>
  <cp:revision>4</cp:revision>
  <cp:lastPrinted>2008-03-01T11:11:00Z</cp:lastPrinted>
  <dcterms:created xsi:type="dcterms:W3CDTF">2024-09-08T19:08:00Z</dcterms:created>
  <dcterms:modified xsi:type="dcterms:W3CDTF">2008-03-23T05:11:00Z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2024-09-08T00:00:00Z</vt:filetime>
  </property>
  <property fmtid="{D5CDD505-2E9C-101B-9397-08002B2CF9AE}" pid="5" name="KSOProductBuildVer">
    <vt:lpwstr>1049-12.2.0.18165</vt:lpwstr>
  </property>
  <property fmtid="{D5CDD505-2E9C-101B-9397-08002B2CF9AE}" pid="6" name="ICV">
    <vt:lpwstr>E105B43B4D8F418C899B389AE6E4CAEB_12</vt:lpwstr>
  </property>
</Properties>
</file>